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F22C7" w14:textId="1596001B" w:rsidR="00B97871" w:rsidRPr="000F0802" w:rsidRDefault="000F0802" w:rsidP="000F0802">
      <w:pPr>
        <w:tabs>
          <w:tab w:val="left" w:pos="1180"/>
        </w:tabs>
        <w:spacing w:before="80" w:after="80" w:line="276" w:lineRule="auto"/>
        <w:contextualSpacing/>
        <w:rPr>
          <w:rFonts w:ascii="Cambria" w:eastAsia="Calibri" w:hAnsi="Cambria" w:cstheme="minorHAnsi"/>
          <w:b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Postępowanie nr:  </w:t>
      </w:r>
      <w:r w:rsidR="0042471A">
        <w:rPr>
          <w:rFonts w:ascii="Cambria" w:hAnsi="Cambria" w:cstheme="minorHAnsi"/>
          <w:sz w:val="22"/>
          <w:szCs w:val="22"/>
          <w:lang w:eastAsia="ar-SA"/>
        </w:rPr>
        <w:t>DZS.271.1.2021</w:t>
      </w:r>
      <w:r w:rsidR="00B97871" w:rsidRPr="000F0802">
        <w:rPr>
          <w:rFonts w:ascii="Cambria" w:eastAsia="Calibri" w:hAnsi="Cambria" w:cstheme="minorHAnsi"/>
          <w:b/>
          <w:sz w:val="22"/>
          <w:szCs w:val="22"/>
        </w:rPr>
        <w:tab/>
      </w:r>
    </w:p>
    <w:p w14:paraId="68396B48" w14:textId="77777777" w:rsidR="000F0802" w:rsidRDefault="000F0802" w:rsidP="000F0802">
      <w:pPr>
        <w:spacing w:before="80" w:after="80" w:line="276" w:lineRule="auto"/>
        <w:contextualSpacing/>
        <w:jc w:val="center"/>
        <w:rPr>
          <w:rFonts w:ascii="Cambria" w:hAnsi="Cambria" w:cstheme="minorHAnsi"/>
          <w:b/>
          <w:bCs/>
          <w:sz w:val="22"/>
          <w:szCs w:val="22"/>
        </w:rPr>
      </w:pPr>
    </w:p>
    <w:p w14:paraId="6C4340B8" w14:textId="77777777" w:rsidR="000F0802" w:rsidRDefault="000F0802" w:rsidP="000F0802">
      <w:pPr>
        <w:spacing w:before="80" w:after="80" w:line="276" w:lineRule="auto"/>
        <w:contextualSpacing/>
        <w:jc w:val="center"/>
        <w:rPr>
          <w:rFonts w:ascii="Cambria" w:hAnsi="Cambria" w:cstheme="minorHAnsi"/>
          <w:b/>
          <w:bCs/>
          <w:sz w:val="22"/>
          <w:szCs w:val="22"/>
        </w:rPr>
      </w:pPr>
    </w:p>
    <w:p w14:paraId="71962AB2" w14:textId="53548370" w:rsidR="00B97871" w:rsidRPr="002C6B13" w:rsidRDefault="00B97871" w:rsidP="000F0802">
      <w:pPr>
        <w:spacing w:before="80" w:after="80" w:line="276" w:lineRule="auto"/>
        <w:contextualSpacing/>
        <w:jc w:val="center"/>
        <w:rPr>
          <w:rFonts w:ascii="Cambria" w:hAnsi="Cambria" w:cstheme="minorHAnsi"/>
          <w:b/>
          <w:bCs/>
        </w:rPr>
      </w:pPr>
      <w:r w:rsidRPr="002C6B13">
        <w:rPr>
          <w:rFonts w:ascii="Cambria" w:hAnsi="Cambria" w:cstheme="minorHAnsi"/>
          <w:b/>
          <w:bCs/>
        </w:rPr>
        <w:t>SPECYFIKACJA WARUNKÓW ZAMÓWIENIA</w:t>
      </w:r>
    </w:p>
    <w:p w14:paraId="28F0EFEB" w14:textId="66A397AB" w:rsidR="00B97871" w:rsidRPr="002C6B13" w:rsidRDefault="00B97871" w:rsidP="000F0802">
      <w:pPr>
        <w:spacing w:before="80" w:after="80" w:line="276" w:lineRule="auto"/>
        <w:contextualSpacing/>
        <w:jc w:val="center"/>
        <w:rPr>
          <w:rFonts w:ascii="Cambria" w:hAnsi="Cambria" w:cstheme="minorHAnsi"/>
          <w:b/>
          <w:bCs/>
        </w:rPr>
      </w:pPr>
      <w:r w:rsidRPr="002C6B13">
        <w:rPr>
          <w:rFonts w:ascii="Cambria" w:hAnsi="Cambria" w:cstheme="minorHAnsi"/>
          <w:b/>
          <w:bCs/>
        </w:rPr>
        <w:t>(SWZ)</w:t>
      </w:r>
    </w:p>
    <w:p w14:paraId="0D0D53CC" w14:textId="77777777" w:rsidR="000F0802" w:rsidRDefault="000F0802" w:rsidP="00572E12">
      <w:pPr>
        <w:suppressAutoHyphens/>
        <w:spacing w:before="80" w:after="80" w:line="276" w:lineRule="auto"/>
        <w:contextualSpacing/>
        <w:rPr>
          <w:rFonts w:ascii="Cambria" w:hAnsi="Cambria" w:cstheme="minorHAnsi"/>
          <w:b/>
          <w:bCs/>
          <w:sz w:val="22"/>
          <w:szCs w:val="22"/>
        </w:rPr>
      </w:pPr>
    </w:p>
    <w:p w14:paraId="27671118" w14:textId="3C18DC9B" w:rsidR="00CD4EA1" w:rsidRPr="000F0802" w:rsidRDefault="000F0802" w:rsidP="000F0802">
      <w:pPr>
        <w:suppressAutoHyphens/>
        <w:spacing w:before="80" w:after="80" w:line="276" w:lineRule="auto"/>
        <w:contextualSpacing/>
        <w:jc w:val="center"/>
        <w:rPr>
          <w:rFonts w:ascii="Cambria" w:hAnsi="Cambria" w:cstheme="minorHAnsi"/>
          <w:b/>
          <w:bCs/>
          <w:sz w:val="22"/>
          <w:szCs w:val="22"/>
        </w:rPr>
      </w:pPr>
      <w:r>
        <w:rPr>
          <w:rFonts w:ascii="Cambria" w:hAnsi="Cambria" w:cstheme="minorHAnsi"/>
          <w:b/>
          <w:bCs/>
          <w:sz w:val="22"/>
          <w:szCs w:val="22"/>
        </w:rPr>
        <w:t>Muzeum Archeologiczne i Etnograficzne w Łodzi</w:t>
      </w:r>
    </w:p>
    <w:p w14:paraId="42EC22AA" w14:textId="4E2F4D27" w:rsidR="00B97871" w:rsidRPr="000F0802" w:rsidRDefault="00B97871" w:rsidP="0042471A">
      <w:pPr>
        <w:suppressAutoHyphens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zwana dalej Zamawiającym zaprasza do złożenia ofert w postępowaniu o udzielenie zamówienia publicznego prowadzonym w formie elektronicznej </w:t>
      </w:r>
      <w:r w:rsidR="0042471A" w:rsidRPr="0042471A">
        <w:rPr>
          <w:rFonts w:ascii="Cambria" w:hAnsi="Cambria" w:cstheme="minorHAnsi"/>
          <w:sz w:val="22"/>
          <w:szCs w:val="22"/>
          <w:lang w:eastAsia="ar-SA"/>
        </w:rPr>
        <w:t xml:space="preserve">przy użyciu miniPortalu,  który dostępny jest pod adresem: </w:t>
      </w:r>
      <w:hyperlink r:id="rId8" w:history="1">
        <w:r w:rsidR="0042471A" w:rsidRPr="004D1C3F">
          <w:rPr>
            <w:rStyle w:val="Hipercze"/>
            <w:rFonts w:ascii="Cambria" w:hAnsi="Cambria" w:cstheme="minorHAnsi"/>
            <w:sz w:val="22"/>
            <w:szCs w:val="22"/>
            <w:lang w:eastAsia="ar-SA"/>
          </w:rPr>
          <w:t>https://miniportal.uzp.gov.pl</w:t>
        </w:r>
      </w:hyperlink>
      <w:r w:rsidR="0042471A" w:rsidRPr="0042471A">
        <w:rPr>
          <w:rFonts w:ascii="Cambria" w:hAnsi="Cambria" w:cstheme="minorHAnsi"/>
          <w:sz w:val="22"/>
          <w:szCs w:val="22"/>
          <w:lang w:eastAsia="ar-SA"/>
        </w:rPr>
        <w:t xml:space="preserve">, </w:t>
      </w:r>
      <w:proofErr w:type="spellStart"/>
      <w:r w:rsidR="0042471A" w:rsidRPr="0042471A">
        <w:rPr>
          <w:rFonts w:ascii="Cambria" w:hAnsi="Cambria" w:cstheme="minorHAnsi"/>
          <w:sz w:val="22"/>
          <w:szCs w:val="22"/>
          <w:lang w:eastAsia="ar-SA"/>
        </w:rPr>
        <w:t>ePUAPu</w:t>
      </w:r>
      <w:proofErr w:type="spellEnd"/>
      <w:r w:rsidR="0042471A" w:rsidRPr="0042471A">
        <w:rPr>
          <w:rFonts w:ascii="Cambria" w:hAnsi="Cambria" w:cstheme="minorHAnsi"/>
          <w:sz w:val="22"/>
          <w:szCs w:val="22"/>
          <w:lang w:eastAsia="ar-SA"/>
        </w:rPr>
        <w:t xml:space="preserve">,  dostępnego  pod  adresem: </w:t>
      </w:r>
      <w:hyperlink r:id="rId9" w:history="1">
        <w:r w:rsidR="0042471A" w:rsidRPr="004D1C3F">
          <w:rPr>
            <w:rStyle w:val="Hipercze"/>
            <w:rFonts w:ascii="Cambria" w:hAnsi="Cambria" w:cstheme="minorHAnsi"/>
            <w:sz w:val="22"/>
            <w:szCs w:val="22"/>
            <w:lang w:eastAsia="ar-SA"/>
          </w:rPr>
          <w:t>https://epuap.gov.pl/wps/portal</w:t>
        </w:r>
      </w:hyperlink>
      <w:r w:rsidR="0042471A">
        <w:rPr>
          <w:rFonts w:ascii="Cambria" w:hAnsi="Cambria" w:cstheme="minorHAnsi"/>
          <w:sz w:val="22"/>
          <w:szCs w:val="22"/>
          <w:lang w:eastAsia="ar-SA"/>
        </w:rPr>
        <w:t xml:space="preserve"> </w:t>
      </w:r>
      <w:r w:rsidRPr="000F0802">
        <w:rPr>
          <w:rFonts w:ascii="Cambria" w:hAnsi="Cambria" w:cstheme="minorHAnsi"/>
          <w:color w:val="0000FF"/>
          <w:sz w:val="22"/>
          <w:szCs w:val="22"/>
          <w:lang w:eastAsia="ar-SA"/>
        </w:rPr>
        <w:t xml:space="preserve"> </w:t>
      </w:r>
      <w:r w:rsidR="00242FD7" w:rsidRPr="000F0802">
        <w:rPr>
          <w:rFonts w:ascii="Cambria" w:eastAsia="Calibri" w:hAnsi="Cambria" w:cstheme="minorHAnsi"/>
          <w:sz w:val="22"/>
          <w:szCs w:val="22"/>
        </w:rPr>
        <w:t>w trybie przetargu nieograniczonego z</w:t>
      </w:r>
      <w:r w:rsidR="002F058E">
        <w:rPr>
          <w:rFonts w:ascii="Cambria" w:eastAsia="Calibri" w:hAnsi="Cambria" w:cstheme="minorHAnsi"/>
          <w:sz w:val="22"/>
          <w:szCs w:val="22"/>
        </w:rPr>
        <w:t> </w:t>
      </w:r>
      <w:r w:rsidR="00242FD7" w:rsidRPr="000F0802">
        <w:rPr>
          <w:rFonts w:ascii="Cambria" w:eastAsia="Calibri" w:hAnsi="Cambria" w:cstheme="minorHAnsi"/>
          <w:sz w:val="22"/>
          <w:szCs w:val="22"/>
        </w:rPr>
        <w:t>zachowaniem zasad określonych ustawą Pzp dla zamówienia klasycznego o wartości szacunkowej równej lub przekraczającej progi unijne</w:t>
      </w:r>
      <w:r w:rsidR="00242FD7" w:rsidRPr="000F0802">
        <w:rPr>
          <w:rFonts w:ascii="Cambria" w:hAnsi="Cambria" w:cstheme="minorHAnsi"/>
          <w:sz w:val="22"/>
          <w:szCs w:val="22"/>
          <w:lang w:eastAsia="ar-SA"/>
        </w:rPr>
        <w:t xml:space="preserve"> </w:t>
      </w:r>
      <w:r w:rsidRPr="000F0802">
        <w:rPr>
          <w:rFonts w:ascii="Cambria" w:hAnsi="Cambria" w:cstheme="minorHAnsi"/>
          <w:sz w:val="22"/>
          <w:szCs w:val="22"/>
          <w:lang w:eastAsia="ar-SA"/>
        </w:rPr>
        <w:t>na</w:t>
      </w:r>
      <w:r w:rsidR="0021623A" w:rsidRPr="000F0802">
        <w:rPr>
          <w:rFonts w:ascii="Cambria" w:hAnsi="Cambria" w:cstheme="minorHAnsi"/>
          <w:sz w:val="22"/>
          <w:szCs w:val="22"/>
          <w:lang w:eastAsia="ar-SA"/>
        </w:rPr>
        <w:t>:</w:t>
      </w:r>
    </w:p>
    <w:p w14:paraId="5E0A30FF" w14:textId="77777777" w:rsidR="0021623A" w:rsidRPr="000F0802" w:rsidRDefault="0021623A" w:rsidP="000F0802">
      <w:pPr>
        <w:suppressAutoHyphens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</w:p>
    <w:p w14:paraId="3C649B07" w14:textId="375E9804" w:rsidR="0021623A" w:rsidRPr="000F0802" w:rsidRDefault="002D5DD4" w:rsidP="000F0802">
      <w:pPr>
        <w:suppressAutoHyphens/>
        <w:spacing w:before="80" w:after="80" w:line="276" w:lineRule="auto"/>
        <w:contextualSpacing/>
        <w:jc w:val="center"/>
        <w:rPr>
          <w:rFonts w:ascii="Cambria" w:hAnsi="Cambria" w:cstheme="minorHAnsi"/>
          <w:bCs/>
          <w:sz w:val="22"/>
          <w:szCs w:val="22"/>
          <w:lang w:eastAsia="ar-SA"/>
        </w:rPr>
      </w:pPr>
      <w:r w:rsidRPr="002D5DD4">
        <w:rPr>
          <w:rFonts w:ascii="Cambria" w:hAnsi="Cambria" w:cstheme="minorHAnsi"/>
          <w:b/>
          <w:bCs/>
          <w:sz w:val="22"/>
          <w:szCs w:val="22"/>
          <w:lang w:eastAsia="ar-SA"/>
        </w:rPr>
        <w:t>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  </w:r>
    </w:p>
    <w:p w14:paraId="72EA6F77" w14:textId="77777777" w:rsidR="002C6B13" w:rsidRDefault="002C6B13" w:rsidP="000F0802">
      <w:pPr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</w:p>
    <w:p w14:paraId="24ABA1D6" w14:textId="77777777" w:rsidR="002C6B13" w:rsidRDefault="002C6B13" w:rsidP="000F0802">
      <w:pPr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</w:p>
    <w:p w14:paraId="310F408D" w14:textId="26C3128E" w:rsidR="00B97871" w:rsidRPr="000F0802" w:rsidRDefault="00B97871" w:rsidP="000F0802">
      <w:pPr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bookmarkStart w:id="0" w:name="_Hlk63274484"/>
      <w:r w:rsidRPr="000F0802">
        <w:rPr>
          <w:rFonts w:ascii="Cambria" w:eastAsia="Calibri" w:hAnsi="Cambria" w:cstheme="minorHAnsi"/>
          <w:b/>
          <w:sz w:val="22"/>
          <w:szCs w:val="22"/>
        </w:rPr>
        <w:t xml:space="preserve">Integralną część niniejszej </w:t>
      </w:r>
      <w:r w:rsidR="00076105" w:rsidRPr="000F0802">
        <w:rPr>
          <w:rFonts w:ascii="Cambria" w:eastAsia="Calibri" w:hAnsi="Cambria" w:cstheme="minorHAnsi"/>
          <w:b/>
          <w:sz w:val="22"/>
          <w:szCs w:val="22"/>
        </w:rPr>
        <w:t>SWZ</w:t>
      </w:r>
      <w:r w:rsidRPr="000F0802">
        <w:rPr>
          <w:rFonts w:ascii="Cambria" w:eastAsia="Calibri" w:hAnsi="Cambria" w:cstheme="minorHAnsi"/>
          <w:b/>
          <w:sz w:val="22"/>
          <w:szCs w:val="22"/>
        </w:rPr>
        <w:t xml:space="preserve"> stanowią wzory następujących dokumentów:</w:t>
      </w:r>
    </w:p>
    <w:p w14:paraId="04E1BF8C" w14:textId="1BFE2DF4" w:rsidR="002C6B13" w:rsidRDefault="002C6B13" w:rsidP="000F0802">
      <w:pPr>
        <w:spacing w:before="80" w:after="80" w:line="276" w:lineRule="auto"/>
        <w:contextualSpacing/>
        <w:jc w:val="both"/>
        <w:rPr>
          <w:rFonts w:ascii="Cambria" w:hAnsi="Cambria" w:cstheme="minorHAnsi"/>
          <w:bCs/>
          <w:sz w:val="22"/>
          <w:szCs w:val="22"/>
        </w:rPr>
      </w:pPr>
      <w:r w:rsidRPr="000F0802">
        <w:rPr>
          <w:rFonts w:ascii="Cambria" w:hAnsi="Cambria" w:cstheme="minorHAnsi"/>
          <w:bCs/>
          <w:sz w:val="22"/>
          <w:szCs w:val="22"/>
        </w:rPr>
        <w:t xml:space="preserve">Załącznik nr </w:t>
      </w:r>
      <w:r>
        <w:rPr>
          <w:rFonts w:ascii="Cambria" w:hAnsi="Cambria" w:cstheme="minorHAnsi"/>
          <w:bCs/>
          <w:sz w:val="22"/>
          <w:szCs w:val="22"/>
        </w:rPr>
        <w:t>1</w:t>
      </w:r>
      <w:r w:rsidRPr="000F0802">
        <w:rPr>
          <w:rFonts w:ascii="Cambria" w:hAnsi="Cambria" w:cstheme="minorHAnsi"/>
          <w:bCs/>
          <w:sz w:val="22"/>
          <w:szCs w:val="22"/>
        </w:rPr>
        <w:t xml:space="preserve"> – wzór formularza ofertowego</w:t>
      </w:r>
    </w:p>
    <w:p w14:paraId="068141E8" w14:textId="7BDE6374" w:rsidR="00B97871" w:rsidRPr="000F0802" w:rsidRDefault="00282D70" w:rsidP="000F0802">
      <w:pPr>
        <w:widowControl w:val="0"/>
        <w:autoSpaceDE w:val="0"/>
        <w:spacing w:before="80" w:after="80" w:line="276" w:lineRule="auto"/>
        <w:contextualSpacing/>
        <w:rPr>
          <w:rFonts w:ascii="Cambria" w:hAnsi="Cambria" w:cstheme="minorHAnsi"/>
          <w:bCs/>
          <w:sz w:val="22"/>
          <w:szCs w:val="22"/>
        </w:rPr>
      </w:pPr>
      <w:r w:rsidRPr="000F0802">
        <w:rPr>
          <w:rFonts w:ascii="Cambria" w:hAnsi="Cambria" w:cstheme="minorHAnsi"/>
          <w:bCs/>
          <w:sz w:val="22"/>
          <w:szCs w:val="22"/>
        </w:rPr>
        <w:t xml:space="preserve">Załącznik nr </w:t>
      </w:r>
      <w:r>
        <w:rPr>
          <w:rFonts w:ascii="Cambria" w:hAnsi="Cambria" w:cstheme="minorHAnsi"/>
          <w:bCs/>
          <w:sz w:val="22"/>
          <w:szCs w:val="22"/>
        </w:rPr>
        <w:t>2</w:t>
      </w:r>
      <w:r w:rsidRPr="000F0802">
        <w:rPr>
          <w:rFonts w:ascii="Cambria" w:hAnsi="Cambria" w:cstheme="minorHAnsi"/>
          <w:bCs/>
          <w:sz w:val="22"/>
          <w:szCs w:val="22"/>
        </w:rPr>
        <w:t xml:space="preserve"> – wzór informacji o tym, że wykonawca nie należy/należy do grupy kapitałowej</w:t>
      </w:r>
      <w:r w:rsidRPr="000F0802">
        <w:rPr>
          <w:rFonts w:ascii="Cambria" w:hAnsi="Cambria" w:cstheme="minorHAnsi"/>
          <w:bCs/>
          <w:sz w:val="22"/>
          <w:szCs w:val="22"/>
        </w:rPr>
        <w:br/>
      </w:r>
      <w:r w:rsidR="00B97871" w:rsidRPr="000F0802">
        <w:rPr>
          <w:rFonts w:ascii="Cambria" w:hAnsi="Cambria" w:cstheme="minorHAnsi"/>
          <w:bCs/>
          <w:sz w:val="22"/>
          <w:szCs w:val="22"/>
        </w:rPr>
        <w:t xml:space="preserve">Załącznik nr </w:t>
      </w:r>
      <w:r w:rsidR="002C6B13">
        <w:rPr>
          <w:rFonts w:ascii="Cambria" w:hAnsi="Cambria" w:cstheme="minorHAnsi"/>
          <w:bCs/>
          <w:sz w:val="22"/>
          <w:szCs w:val="22"/>
        </w:rPr>
        <w:t>3</w:t>
      </w:r>
      <w:r w:rsidR="00B97871" w:rsidRPr="000F0802">
        <w:rPr>
          <w:rFonts w:ascii="Cambria" w:hAnsi="Cambria" w:cstheme="minorHAnsi"/>
          <w:bCs/>
          <w:sz w:val="22"/>
          <w:szCs w:val="22"/>
        </w:rPr>
        <w:t xml:space="preserve"> – wzór umowy </w:t>
      </w:r>
    </w:p>
    <w:p w14:paraId="1CB3693E" w14:textId="16F24156" w:rsidR="002C6B13" w:rsidRDefault="002C6B13" w:rsidP="000F0802">
      <w:pPr>
        <w:widowControl w:val="0"/>
        <w:autoSpaceDE w:val="0"/>
        <w:spacing w:before="80" w:after="80" w:line="276" w:lineRule="auto"/>
        <w:contextualSpacing/>
        <w:rPr>
          <w:rFonts w:ascii="Cambria" w:hAnsi="Cambria" w:cstheme="minorHAnsi"/>
          <w:bCs/>
          <w:sz w:val="22"/>
          <w:szCs w:val="22"/>
        </w:rPr>
      </w:pPr>
      <w:r w:rsidRPr="000F0802">
        <w:rPr>
          <w:rFonts w:ascii="Cambria" w:hAnsi="Cambria" w:cstheme="minorHAnsi"/>
          <w:bCs/>
          <w:sz w:val="22"/>
          <w:szCs w:val="22"/>
        </w:rPr>
        <w:t xml:space="preserve">Załącznik nr </w:t>
      </w:r>
      <w:r>
        <w:rPr>
          <w:rFonts w:ascii="Cambria" w:hAnsi="Cambria" w:cstheme="minorHAnsi"/>
          <w:bCs/>
          <w:sz w:val="22"/>
          <w:szCs w:val="22"/>
        </w:rPr>
        <w:t>4</w:t>
      </w:r>
      <w:r w:rsidRPr="000F0802">
        <w:rPr>
          <w:rFonts w:ascii="Cambria" w:hAnsi="Cambria" w:cstheme="minorHAnsi"/>
          <w:bCs/>
          <w:sz w:val="22"/>
          <w:szCs w:val="22"/>
        </w:rPr>
        <w:t xml:space="preserve"> – </w:t>
      </w:r>
      <w:r>
        <w:rPr>
          <w:rFonts w:ascii="Cambria" w:hAnsi="Cambria" w:cstheme="minorHAnsi"/>
          <w:bCs/>
          <w:sz w:val="22"/>
          <w:szCs w:val="22"/>
        </w:rPr>
        <w:t xml:space="preserve">Opis </w:t>
      </w:r>
      <w:r w:rsidR="00F03A93">
        <w:rPr>
          <w:rFonts w:ascii="Cambria" w:hAnsi="Cambria" w:cstheme="minorHAnsi"/>
          <w:bCs/>
          <w:sz w:val="22"/>
          <w:szCs w:val="22"/>
        </w:rPr>
        <w:t>przedmiotu zamówienia</w:t>
      </w:r>
      <w:r w:rsidR="00F03A93" w:rsidRPr="000F0802">
        <w:rPr>
          <w:rFonts w:ascii="Cambria" w:hAnsi="Cambria" w:cstheme="minorHAnsi"/>
          <w:bCs/>
          <w:sz w:val="22"/>
          <w:szCs w:val="22"/>
        </w:rPr>
        <w:t xml:space="preserve"> </w:t>
      </w:r>
      <w:r w:rsidR="00F03A93">
        <w:rPr>
          <w:rFonts w:ascii="Cambria" w:hAnsi="Cambria" w:cstheme="minorHAnsi"/>
          <w:bCs/>
          <w:sz w:val="22"/>
          <w:szCs w:val="22"/>
        </w:rPr>
        <w:t>- dokumentacja</w:t>
      </w:r>
    </w:p>
    <w:p w14:paraId="7495765E" w14:textId="77777777" w:rsidR="00CD4EA1" w:rsidRDefault="00282D70" w:rsidP="000F0802">
      <w:pPr>
        <w:widowControl w:val="0"/>
        <w:autoSpaceDE w:val="0"/>
        <w:spacing w:before="80" w:after="80" w:line="276" w:lineRule="auto"/>
        <w:contextualSpacing/>
        <w:rPr>
          <w:rFonts w:ascii="Cambria" w:hAnsi="Cambria" w:cstheme="minorHAnsi"/>
          <w:bCs/>
          <w:sz w:val="22"/>
          <w:szCs w:val="22"/>
        </w:rPr>
      </w:pPr>
      <w:r w:rsidRPr="000F0802">
        <w:rPr>
          <w:rFonts w:ascii="Cambria" w:hAnsi="Cambria" w:cstheme="minorHAnsi"/>
          <w:bCs/>
          <w:sz w:val="22"/>
          <w:szCs w:val="22"/>
        </w:rPr>
        <w:t xml:space="preserve">Załącznik nr </w:t>
      </w:r>
      <w:r>
        <w:rPr>
          <w:rFonts w:ascii="Cambria" w:hAnsi="Cambria" w:cstheme="minorHAnsi"/>
          <w:bCs/>
          <w:sz w:val="22"/>
          <w:szCs w:val="22"/>
        </w:rPr>
        <w:t>5</w:t>
      </w:r>
      <w:r w:rsidRPr="000F0802">
        <w:rPr>
          <w:rFonts w:ascii="Cambria" w:hAnsi="Cambria" w:cstheme="minorHAnsi"/>
          <w:bCs/>
          <w:sz w:val="22"/>
          <w:szCs w:val="22"/>
        </w:rPr>
        <w:t xml:space="preserve"> – jednolity europejski dokument zamówienia (JEDZ)</w:t>
      </w:r>
    </w:p>
    <w:p w14:paraId="7AB5C8C6" w14:textId="77777777" w:rsidR="00742913" w:rsidRDefault="00742913" w:rsidP="000F0802">
      <w:pPr>
        <w:widowControl w:val="0"/>
        <w:autoSpaceDE w:val="0"/>
        <w:spacing w:before="80" w:after="80" w:line="276" w:lineRule="auto"/>
        <w:contextualSpacing/>
        <w:rPr>
          <w:rFonts w:ascii="Cambria" w:eastAsia="Calibri" w:hAnsi="Cambria" w:cstheme="minorHAnsi"/>
          <w:sz w:val="22"/>
          <w:szCs w:val="22"/>
        </w:rPr>
      </w:pPr>
      <w:r>
        <w:rPr>
          <w:rFonts w:ascii="Cambria" w:hAnsi="Cambria" w:cstheme="minorHAnsi"/>
          <w:bCs/>
          <w:sz w:val="22"/>
          <w:szCs w:val="22"/>
        </w:rPr>
        <w:t xml:space="preserve">Załącznik nr 6  - </w:t>
      </w:r>
      <w:r w:rsidRPr="0042471A">
        <w:rPr>
          <w:rFonts w:ascii="Cambria" w:eastAsia="Calibri" w:hAnsi="Cambria" w:cstheme="minorHAnsi"/>
          <w:sz w:val="22"/>
          <w:szCs w:val="22"/>
        </w:rPr>
        <w:t>link do postępowania oraz ID postępowania</w:t>
      </w:r>
    </w:p>
    <w:p w14:paraId="3C0DB87B" w14:textId="77777777" w:rsidR="00572E12" w:rsidRDefault="00572E12" w:rsidP="000F0802">
      <w:pPr>
        <w:widowControl w:val="0"/>
        <w:autoSpaceDE w:val="0"/>
        <w:spacing w:before="80" w:after="80" w:line="276" w:lineRule="auto"/>
        <w:contextualSpacing/>
        <w:rPr>
          <w:rFonts w:ascii="Cambria" w:hAnsi="Cambria" w:cstheme="minorHAnsi"/>
          <w:bCs/>
          <w:sz w:val="22"/>
          <w:szCs w:val="22"/>
        </w:rPr>
      </w:pPr>
    </w:p>
    <w:p w14:paraId="294FEBEA" w14:textId="77777777" w:rsidR="00572E12" w:rsidRDefault="00572E12" w:rsidP="000F0802">
      <w:pPr>
        <w:widowControl w:val="0"/>
        <w:autoSpaceDE w:val="0"/>
        <w:spacing w:before="80" w:after="80" w:line="276" w:lineRule="auto"/>
        <w:contextualSpacing/>
        <w:rPr>
          <w:rFonts w:ascii="Cambria" w:hAnsi="Cambria" w:cstheme="minorHAnsi"/>
          <w:bCs/>
          <w:sz w:val="22"/>
          <w:szCs w:val="22"/>
        </w:rPr>
      </w:pPr>
    </w:p>
    <w:p w14:paraId="4BE20345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jc w:val="right"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  <w:r w:rsidRPr="00572E12">
        <w:rPr>
          <w:rFonts w:ascii="Cambria" w:hAnsi="Cambria" w:cs="Calibri Light"/>
          <w:b/>
          <w:kern w:val="2"/>
          <w:sz w:val="22"/>
          <w:szCs w:val="22"/>
          <w:lang w:eastAsia="zh-CN"/>
        </w:rPr>
        <w:t>Zamawiający</w:t>
      </w:r>
    </w:p>
    <w:p w14:paraId="38A44C07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jc w:val="right"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  <w:r w:rsidRPr="00572E12">
        <w:rPr>
          <w:rFonts w:ascii="Cambria" w:hAnsi="Cambria" w:cs="Calibri Light"/>
          <w:b/>
          <w:kern w:val="2"/>
          <w:sz w:val="22"/>
          <w:szCs w:val="22"/>
          <w:lang w:eastAsia="zh-CN"/>
        </w:rPr>
        <w:t xml:space="preserve"> Muzeum Archeologiczne i Etnograficzne w Łodzi</w:t>
      </w:r>
    </w:p>
    <w:p w14:paraId="120579D8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jc w:val="right"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</w:p>
    <w:p w14:paraId="77200A03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jc w:val="right"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  <w:r w:rsidRPr="00572E12">
        <w:rPr>
          <w:rFonts w:ascii="Cambria" w:hAnsi="Cambria" w:cs="Calibri Light"/>
          <w:b/>
          <w:kern w:val="2"/>
          <w:sz w:val="22"/>
          <w:szCs w:val="22"/>
          <w:lang w:eastAsia="zh-CN"/>
        </w:rPr>
        <w:t xml:space="preserve">Zatwierdzam </w:t>
      </w:r>
    </w:p>
    <w:p w14:paraId="232D1E49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</w:p>
    <w:p w14:paraId="14EFA07A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jc w:val="right"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  <w:r w:rsidRPr="00572E12">
        <w:rPr>
          <w:rFonts w:ascii="Cambria" w:hAnsi="Cambria" w:cs="Calibri Light"/>
          <w:b/>
          <w:kern w:val="2"/>
          <w:sz w:val="22"/>
          <w:szCs w:val="22"/>
          <w:lang w:eastAsia="zh-CN"/>
        </w:rPr>
        <w:t>Dr Dominik Kacper Płaza</w:t>
      </w:r>
    </w:p>
    <w:p w14:paraId="47EC2683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jc w:val="right"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  <w:r w:rsidRPr="00572E12">
        <w:rPr>
          <w:rFonts w:ascii="Cambria" w:hAnsi="Cambria" w:cs="Calibri Light"/>
          <w:b/>
          <w:kern w:val="2"/>
          <w:sz w:val="22"/>
          <w:szCs w:val="22"/>
          <w:lang w:eastAsia="zh-CN"/>
        </w:rPr>
        <w:t xml:space="preserve">Dyrektor Muzeum </w:t>
      </w:r>
    </w:p>
    <w:p w14:paraId="498E404A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jc w:val="right"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  <w:r w:rsidRPr="00572E12">
        <w:rPr>
          <w:rFonts w:ascii="Cambria" w:hAnsi="Cambria" w:cs="Calibri Light"/>
          <w:b/>
          <w:kern w:val="2"/>
          <w:sz w:val="22"/>
          <w:szCs w:val="22"/>
          <w:lang w:eastAsia="zh-CN"/>
        </w:rPr>
        <w:t>Archeologicznego i Etnograficznego w Łodzi</w:t>
      </w:r>
    </w:p>
    <w:p w14:paraId="0445F396" w14:textId="77777777" w:rsidR="00572E12" w:rsidRPr="00572E12" w:rsidRDefault="00572E12" w:rsidP="00572E12">
      <w:pPr>
        <w:widowControl w:val="0"/>
        <w:suppressAutoHyphens/>
        <w:spacing w:line="276" w:lineRule="auto"/>
        <w:contextualSpacing/>
        <w:jc w:val="both"/>
        <w:rPr>
          <w:rFonts w:ascii="Cambria" w:hAnsi="Cambria" w:cs="Calibri Light"/>
          <w:b/>
          <w:kern w:val="2"/>
          <w:sz w:val="22"/>
          <w:szCs w:val="22"/>
          <w:lang w:eastAsia="zh-CN"/>
        </w:rPr>
      </w:pPr>
    </w:p>
    <w:p w14:paraId="57D848A2" w14:textId="77777777" w:rsidR="00572E12" w:rsidRDefault="00572E12" w:rsidP="00E26C8F">
      <w:pPr>
        <w:widowControl w:val="0"/>
        <w:spacing w:line="276" w:lineRule="auto"/>
        <w:contextualSpacing/>
        <w:rPr>
          <w:rFonts w:ascii="Cambria" w:hAnsi="Cambria" w:cs="Calibri Light"/>
          <w:sz w:val="22"/>
          <w:szCs w:val="22"/>
        </w:rPr>
      </w:pPr>
    </w:p>
    <w:p w14:paraId="7925C05A" w14:textId="09DF554E" w:rsidR="00572E12" w:rsidRPr="00572E12" w:rsidRDefault="00572E12" w:rsidP="00572E12">
      <w:pPr>
        <w:widowControl w:val="0"/>
        <w:spacing w:line="276" w:lineRule="auto"/>
        <w:ind w:hanging="15"/>
        <w:contextualSpacing/>
        <w:rPr>
          <w:rFonts w:ascii="Cambria" w:hAnsi="Cambria" w:cs="Calibri Light"/>
          <w:sz w:val="22"/>
          <w:szCs w:val="22"/>
        </w:rPr>
      </w:pPr>
      <w:r w:rsidRPr="00572E12">
        <w:rPr>
          <w:rFonts w:ascii="Cambria" w:hAnsi="Cambria" w:cs="Calibri Light"/>
          <w:sz w:val="22"/>
          <w:szCs w:val="22"/>
        </w:rPr>
        <w:t xml:space="preserve">Łódź, dnia </w:t>
      </w:r>
      <w:r>
        <w:rPr>
          <w:rFonts w:ascii="Cambria" w:hAnsi="Cambria" w:cs="Calibri Light"/>
          <w:sz w:val="22"/>
          <w:szCs w:val="22"/>
        </w:rPr>
        <w:t>9 lutego</w:t>
      </w:r>
      <w:r w:rsidRPr="00572E12">
        <w:rPr>
          <w:rFonts w:ascii="Cambria" w:hAnsi="Cambria" w:cs="Calibri Light"/>
          <w:sz w:val="22"/>
          <w:szCs w:val="22"/>
        </w:rPr>
        <w:t xml:space="preserve"> 202</w:t>
      </w:r>
      <w:r>
        <w:rPr>
          <w:rFonts w:ascii="Cambria" w:hAnsi="Cambria" w:cs="Calibri Light"/>
          <w:sz w:val="22"/>
          <w:szCs w:val="22"/>
        </w:rPr>
        <w:t>1</w:t>
      </w:r>
      <w:r w:rsidRPr="00572E12">
        <w:rPr>
          <w:rFonts w:ascii="Cambria" w:hAnsi="Cambria" w:cs="Calibri Light"/>
          <w:sz w:val="22"/>
          <w:szCs w:val="22"/>
        </w:rPr>
        <w:t xml:space="preserve"> r.</w:t>
      </w:r>
    </w:p>
    <w:p w14:paraId="51748F1B" w14:textId="777CB5F8" w:rsidR="00572E12" w:rsidRPr="00E26C8F" w:rsidRDefault="00572E12" w:rsidP="00E26C8F">
      <w:pPr>
        <w:widowControl w:val="0"/>
        <w:tabs>
          <w:tab w:val="left" w:pos="3053"/>
        </w:tabs>
        <w:autoSpaceDE w:val="0"/>
        <w:spacing w:before="80" w:after="80" w:line="276" w:lineRule="auto"/>
        <w:contextualSpacing/>
        <w:rPr>
          <w:rFonts w:ascii="Cambria" w:hAnsi="Cambria" w:cstheme="minorHAnsi"/>
          <w:bCs/>
          <w:sz w:val="22"/>
          <w:szCs w:val="22"/>
        </w:rPr>
        <w:sectPr w:rsidR="00572E12" w:rsidRPr="00E26C8F" w:rsidSect="000F0802">
          <w:headerReference w:type="default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pgSz w:w="11906" w:h="16838"/>
          <w:pgMar w:top="1244" w:right="1247" w:bottom="1134" w:left="1247" w:header="510" w:footer="363" w:gutter="0"/>
          <w:cols w:space="708"/>
          <w:docGrid w:linePitch="360"/>
        </w:sectPr>
      </w:pPr>
    </w:p>
    <w:bookmarkEnd w:id="0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pl-PL"/>
        </w:rPr>
        <w:id w:val="-267700664"/>
        <w:docPartObj>
          <w:docPartGallery w:val="Table of Contents"/>
          <w:docPartUnique/>
        </w:docPartObj>
      </w:sdtPr>
      <w:sdtEndPr>
        <w:rPr>
          <w:rFonts w:ascii="Cambria" w:hAnsi="Cambria" w:cstheme="minorHAnsi"/>
          <w:noProof/>
          <w:sz w:val="20"/>
          <w:szCs w:val="20"/>
        </w:rPr>
      </w:sdtEndPr>
      <w:sdtContent>
        <w:p w14:paraId="6E15DEAA" w14:textId="19FF73B1" w:rsidR="001B0FAA" w:rsidRPr="00742913" w:rsidRDefault="001B0FAA" w:rsidP="00B331B4">
          <w:pPr>
            <w:pStyle w:val="Nagwekspisutreci"/>
            <w:rPr>
              <w:b w:val="0"/>
              <w:bCs w:val="0"/>
            </w:rPr>
          </w:pPr>
          <w:r w:rsidRPr="000F0802">
            <w:t>Spis treści</w:t>
          </w:r>
        </w:p>
        <w:p w14:paraId="3B0E2FC0" w14:textId="6DF4D3EC" w:rsidR="00742913" w:rsidRPr="00742913" w:rsidRDefault="001B0FAA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r w:rsidRPr="00742913">
            <w:rPr>
              <w:rFonts w:ascii="Cambria" w:hAnsi="Cambria" w:cstheme="minorHAnsi"/>
              <w:b w:val="0"/>
              <w:bCs w:val="0"/>
            </w:rPr>
            <w:fldChar w:fldCharType="begin"/>
          </w:r>
          <w:r w:rsidRPr="00742913">
            <w:rPr>
              <w:rFonts w:ascii="Cambria" w:hAnsi="Cambria" w:cstheme="minorHAnsi"/>
              <w:b w:val="0"/>
              <w:bCs w:val="0"/>
            </w:rPr>
            <w:instrText>TOC \o "1-3" \h \z \u</w:instrText>
          </w:r>
          <w:r w:rsidRPr="00742913">
            <w:rPr>
              <w:rFonts w:ascii="Cambria" w:hAnsi="Cambria" w:cstheme="minorHAnsi"/>
              <w:b w:val="0"/>
              <w:bCs w:val="0"/>
            </w:rPr>
            <w:fldChar w:fldCharType="separate"/>
          </w:r>
          <w:hyperlink w:anchor="_Toc63699655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I. Nazwa oraz adres Zamawiającego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_Toc63699655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3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A4AA3FB" w14:textId="1067EFF2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56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II. Tryb udzielenia zamówienia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_Toc63699656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3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C8195C0" w14:textId="2EB14F19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57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III. Opis przedmiotu zamówienia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_Toc63699657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4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25A97C0" w14:textId="63F060D7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58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IV. Informacja o przedmiotowych środkach dowodowych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_Toc63699658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7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87C9902" w14:textId="3EC4E822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59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V. Termin wykonania zamówienia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_Toc63699659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7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F06D005" w14:textId="5725A0FA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0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VI. Podstawy wykluczenia i warunki udziału w postępowaniu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_Toc63699660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7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367380A" w14:textId="08C6CBC2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1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 VII. Wykaz podmiotowych środków dowodowych.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_Toc63699661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9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59DDCAF2" w14:textId="4B060580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2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VIII. Sposób  komunikowania  się  Zamawiającego  z  Wykonawcami  (nie  dotyczy składania ofert i wniosków)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_Toc63699662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10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CBF94BC" w14:textId="4B7A2EBA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3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IX. Wskazanie osób uprawnionych do komunikowania się z wykonawcami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_Toc63699663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11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CB9BC93" w14:textId="4B8734BB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4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X. Wadium, termin związania ofertą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_Toc63699664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11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C8429CC" w14:textId="77B7316C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5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XI. Opis sposobu przygotowania i złożenia oferty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_Toc63699665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12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45443B25" w14:textId="1560F5B3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6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XII. Sposób i termin składania ofert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_Toc63699666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14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59DD195" w14:textId="7E7E1BC0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7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XIII. Termin otwarcia ofert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_Toc63699667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14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727E247B" w14:textId="3988E940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8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XIV. Sposób obliczania ceny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_Toc63699668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14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6C4A7D57" w14:textId="5FEE519A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69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XV. Opis kryteriów oceny ofert wraz z podaniem wag tych kryteriów i sposobu oceny ofert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_Toc63699669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15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0B759C9" w14:textId="014D6BCE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70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XVI. Informacje o formalnościach, jakie powinny zostać dopełnione po wyborze oferty w celu zawarcia umowy w sprawie zamówienia publicznego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_Toc63699670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17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14FC2C25" w14:textId="743B7D6A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71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XVII. Wymagania dotyczące zabezpieczenia należytego wykonania umowy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_Toc63699671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17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9363CCB" w14:textId="2D601BB7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72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XVII</w:t>
            </w:r>
            <w:r w:rsidR="00DC6B2A">
              <w:rPr>
                <w:rStyle w:val="Hipercze"/>
                <w:rFonts w:ascii="Cambria" w:hAnsi="Cambria"/>
                <w:b w:val="0"/>
                <w:bCs w:val="0"/>
                <w:noProof/>
              </w:rPr>
              <w:t>I</w:t>
            </w:r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. Projektowane postanowienia umowy w sprawie zamówienia publicznego, które zostaną wprowadzone do umowy w sprawie zamówienia publicznego.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_Toc63699672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18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20C70350" w14:textId="2938825B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73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 xml:space="preserve">Rozdział </w:t>
            </w:r>
            <w:r w:rsidR="00DC6B2A">
              <w:rPr>
                <w:rStyle w:val="Hipercze"/>
                <w:rFonts w:ascii="Cambria" w:hAnsi="Cambria"/>
                <w:b w:val="0"/>
                <w:bCs w:val="0"/>
                <w:noProof/>
              </w:rPr>
              <w:t>XIX</w:t>
            </w:r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. Pouczenie o środkach ochrony prawnej przysługujących wykonawcy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_Toc63699673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18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DD6E1CE" w14:textId="7277EACA" w:rsidR="00742913" w:rsidRPr="00742913" w:rsidRDefault="009F1E3F">
          <w:pPr>
            <w:pStyle w:val="Spistreci1"/>
            <w:tabs>
              <w:tab w:val="right" w:leader="dot" w:pos="9062"/>
            </w:tabs>
            <w:rPr>
              <w:rFonts w:ascii="Cambria" w:eastAsiaTheme="minorEastAsia" w:hAnsi="Cambria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63699674" w:history="1">
            <w:r w:rsidR="00742913" w:rsidRPr="00742913">
              <w:rPr>
                <w:rStyle w:val="Hipercze"/>
                <w:rFonts w:ascii="Cambria" w:hAnsi="Cambria"/>
                <w:b w:val="0"/>
                <w:bCs w:val="0"/>
                <w:noProof/>
              </w:rPr>
              <w:t>Rozdział XX. Informacje dodatkowe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instrText xml:space="preserve"> PAGEREF _Toc63699674 \h </w:instrTex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b w:val="0"/>
                <w:bCs w:val="0"/>
                <w:noProof/>
                <w:webHidden/>
              </w:rPr>
              <w:t>20</w:t>
            </w:r>
            <w:r w:rsidR="00742913" w:rsidRPr="00742913">
              <w:rPr>
                <w:rFonts w:ascii="Cambria" w:hAnsi="Cambria"/>
                <w:b w:val="0"/>
                <w:bCs w:val="0"/>
                <w:noProof/>
                <w:webHidden/>
              </w:rPr>
              <w:fldChar w:fldCharType="end"/>
            </w:r>
          </w:hyperlink>
        </w:p>
        <w:p w14:paraId="07A14D7B" w14:textId="61503647" w:rsidR="00742913" w:rsidRPr="00742913" w:rsidRDefault="009F1E3F">
          <w:pPr>
            <w:pStyle w:val="Spistreci2"/>
            <w:tabs>
              <w:tab w:val="right" w:leader="dot" w:pos="9062"/>
            </w:tabs>
            <w:rPr>
              <w:rFonts w:ascii="Cambria" w:eastAsiaTheme="minorEastAsia" w:hAnsi="Cambria" w:cstheme="minorBidi"/>
              <w:smallCaps w:val="0"/>
              <w:noProof/>
              <w:sz w:val="22"/>
              <w:szCs w:val="22"/>
            </w:rPr>
          </w:pPr>
          <w:hyperlink w:anchor="_Toc63699675" w:history="1">
            <w:r w:rsidR="00742913" w:rsidRPr="00742913">
              <w:rPr>
                <w:rStyle w:val="Hipercze"/>
                <w:rFonts w:ascii="Cambria" w:hAnsi="Cambria"/>
                <w:noProof/>
              </w:rPr>
              <w:t>Załącznik nr 1 do SWZ  Wzór Formularza ofertowego</w:t>
            </w:r>
            <w:r w:rsidR="00742913" w:rsidRPr="00742913">
              <w:rPr>
                <w:rFonts w:ascii="Cambria" w:hAnsi="Cambria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noProof/>
                <w:webHidden/>
              </w:rPr>
              <w:instrText xml:space="preserve"> PAGEREF _Toc63699675 \h </w:instrText>
            </w:r>
            <w:r w:rsidR="00742913" w:rsidRPr="00742913">
              <w:rPr>
                <w:rFonts w:ascii="Cambria" w:hAnsi="Cambria"/>
                <w:noProof/>
                <w:webHidden/>
              </w:rPr>
            </w:r>
            <w:r w:rsidR="00742913" w:rsidRPr="00742913">
              <w:rPr>
                <w:rFonts w:ascii="Cambria" w:hAnsi="Cambria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noProof/>
                <w:webHidden/>
              </w:rPr>
              <w:t>22</w:t>
            </w:r>
            <w:r w:rsidR="00742913" w:rsidRPr="00742913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22614E7" w14:textId="58CEEAA0" w:rsidR="00742913" w:rsidRPr="00742913" w:rsidRDefault="009F1E3F">
          <w:pPr>
            <w:pStyle w:val="Spistreci2"/>
            <w:tabs>
              <w:tab w:val="right" w:leader="dot" w:pos="9062"/>
            </w:tabs>
            <w:rPr>
              <w:rFonts w:ascii="Cambria" w:eastAsiaTheme="minorEastAsia" w:hAnsi="Cambria" w:cstheme="minorBidi"/>
              <w:smallCaps w:val="0"/>
              <w:noProof/>
              <w:sz w:val="22"/>
              <w:szCs w:val="22"/>
            </w:rPr>
          </w:pPr>
          <w:hyperlink w:anchor="_Toc63699676" w:history="1">
            <w:r w:rsidR="00742913" w:rsidRPr="00742913">
              <w:rPr>
                <w:rStyle w:val="Hipercze"/>
                <w:rFonts w:ascii="Cambria" w:hAnsi="Cambria"/>
                <w:noProof/>
              </w:rPr>
              <w:t xml:space="preserve">Załącznik nr 2 do SWZ </w:t>
            </w:r>
            <w:r w:rsidR="00742913" w:rsidRPr="00742913">
              <w:rPr>
                <w:rStyle w:val="Hipercze"/>
                <w:rFonts w:ascii="Cambria" w:hAnsi="Cambria" w:cstheme="minorHAnsi"/>
                <w:noProof/>
              </w:rPr>
              <w:t>Wzór informacji o tym, że wykonawca nie należy/należy do grupy kapitałowej</w:t>
            </w:r>
            <w:r w:rsidR="00742913" w:rsidRPr="00742913">
              <w:rPr>
                <w:rFonts w:ascii="Cambria" w:hAnsi="Cambria"/>
                <w:noProof/>
                <w:webHidden/>
              </w:rPr>
              <w:tab/>
            </w:r>
            <w:r w:rsidR="00742913" w:rsidRPr="00742913">
              <w:rPr>
                <w:rFonts w:ascii="Cambria" w:hAnsi="Cambria"/>
                <w:noProof/>
                <w:webHidden/>
              </w:rPr>
              <w:fldChar w:fldCharType="begin"/>
            </w:r>
            <w:r w:rsidR="00742913" w:rsidRPr="00742913">
              <w:rPr>
                <w:rFonts w:ascii="Cambria" w:hAnsi="Cambria"/>
                <w:noProof/>
                <w:webHidden/>
              </w:rPr>
              <w:instrText xml:space="preserve"> PAGEREF _Toc63699676 \h </w:instrText>
            </w:r>
            <w:r w:rsidR="00742913" w:rsidRPr="00742913">
              <w:rPr>
                <w:rFonts w:ascii="Cambria" w:hAnsi="Cambria"/>
                <w:noProof/>
                <w:webHidden/>
              </w:rPr>
            </w:r>
            <w:r w:rsidR="00742913" w:rsidRPr="00742913">
              <w:rPr>
                <w:rFonts w:ascii="Cambria" w:hAnsi="Cambria"/>
                <w:noProof/>
                <w:webHidden/>
              </w:rPr>
              <w:fldChar w:fldCharType="separate"/>
            </w:r>
            <w:r w:rsidR="009E7671">
              <w:rPr>
                <w:rFonts w:ascii="Cambria" w:hAnsi="Cambria"/>
                <w:noProof/>
                <w:webHidden/>
              </w:rPr>
              <w:t>25</w:t>
            </w:r>
            <w:r w:rsidR="00742913" w:rsidRPr="00742913">
              <w:rPr>
                <w:rFonts w:ascii="Cambria" w:hAnsi="Cambria"/>
                <w:noProof/>
                <w:webHidden/>
              </w:rPr>
              <w:fldChar w:fldCharType="end"/>
            </w:r>
          </w:hyperlink>
        </w:p>
        <w:p w14:paraId="580C159E" w14:textId="19FCC05E" w:rsidR="001B0FAA" w:rsidRPr="00742913" w:rsidRDefault="001B0FAA" w:rsidP="003737E3">
          <w:pPr>
            <w:spacing w:before="80" w:after="80" w:line="276" w:lineRule="auto"/>
            <w:contextualSpacing/>
            <w:rPr>
              <w:rFonts w:ascii="Cambria" w:hAnsi="Cambria" w:cstheme="minorHAnsi"/>
              <w:sz w:val="20"/>
              <w:szCs w:val="20"/>
            </w:rPr>
          </w:pPr>
          <w:r w:rsidRPr="00742913">
            <w:rPr>
              <w:rFonts w:ascii="Cambria" w:hAnsi="Cambria" w:cstheme="minorHAnsi"/>
              <w:noProof/>
              <w:sz w:val="20"/>
              <w:szCs w:val="20"/>
            </w:rPr>
            <w:fldChar w:fldCharType="end"/>
          </w:r>
        </w:p>
      </w:sdtContent>
    </w:sdt>
    <w:p w14:paraId="2C9D7267" w14:textId="0A0F4AD2" w:rsidR="001B0FAA" w:rsidRPr="000F0802" w:rsidRDefault="001B0FAA" w:rsidP="000F0802">
      <w:pPr>
        <w:spacing w:before="80" w:after="80" w:line="276" w:lineRule="auto"/>
        <w:contextualSpacing/>
        <w:rPr>
          <w:rFonts w:ascii="Cambria" w:hAnsi="Cambria" w:cstheme="minorHAnsi"/>
          <w:b/>
          <w:sz w:val="22"/>
          <w:szCs w:val="22"/>
          <w:lang w:eastAsia="ar-SA"/>
        </w:rPr>
      </w:pPr>
      <w:r w:rsidRPr="000F0802">
        <w:rPr>
          <w:rFonts w:ascii="Cambria" w:hAnsi="Cambria" w:cstheme="minorHAnsi"/>
          <w:b/>
          <w:sz w:val="22"/>
          <w:szCs w:val="22"/>
          <w:lang w:eastAsia="ar-SA"/>
        </w:rPr>
        <w:br w:type="page"/>
      </w:r>
    </w:p>
    <w:p w14:paraId="1EDEFAA7" w14:textId="1F316238" w:rsidR="00B97871" w:rsidRPr="002C6B13" w:rsidRDefault="00B97871" w:rsidP="00B331B4">
      <w:pPr>
        <w:pStyle w:val="Nagwek1"/>
      </w:pPr>
      <w:bookmarkStart w:id="7" w:name="_Toc63699655"/>
      <w:r w:rsidRPr="002C6B13">
        <w:lastRenderedPageBreak/>
        <w:t>Rozdział I. Nazwa oraz adres Zamawiającego</w:t>
      </w:r>
      <w:bookmarkEnd w:id="7"/>
    </w:p>
    <w:p w14:paraId="47547655" w14:textId="77777777" w:rsidR="00027603" w:rsidRPr="00027603" w:rsidRDefault="00027603" w:rsidP="00027603">
      <w:pPr>
        <w:spacing w:before="80" w:after="80" w:line="276" w:lineRule="auto"/>
        <w:contextualSpacing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Muzeum Archeologiczne i Etnograficzne w Łodzi</w:t>
      </w:r>
    </w:p>
    <w:p w14:paraId="0E4C874E" w14:textId="77777777" w:rsidR="00027603" w:rsidRPr="00027603" w:rsidRDefault="00027603" w:rsidP="00027603">
      <w:pPr>
        <w:spacing w:before="80" w:after="80" w:line="276" w:lineRule="auto"/>
        <w:contextualSpacing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Miejscowość: 91-415 Łódź</w:t>
      </w:r>
    </w:p>
    <w:p w14:paraId="28EF6872" w14:textId="77777777" w:rsidR="00027603" w:rsidRPr="00027603" w:rsidRDefault="00027603" w:rsidP="00027603">
      <w:pPr>
        <w:spacing w:before="80" w:after="80" w:line="276" w:lineRule="auto"/>
        <w:contextualSpacing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Adres: plac Wolności 14</w:t>
      </w:r>
    </w:p>
    <w:p w14:paraId="03869E3B" w14:textId="4DE9EBED" w:rsidR="00027603" w:rsidRPr="00027603" w:rsidRDefault="00027603" w:rsidP="00027603">
      <w:pPr>
        <w:spacing w:before="80" w:after="80" w:line="276" w:lineRule="auto"/>
        <w:contextualSpacing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Strona internetowa: </w:t>
      </w:r>
      <w:hyperlink r:id="rId14" w:history="1">
        <w:r w:rsidRPr="00DC1F14">
          <w:rPr>
            <w:rStyle w:val="Hipercze"/>
            <w:rFonts w:ascii="Cambria" w:eastAsia="Calibri" w:hAnsi="Cambria" w:cstheme="minorHAnsi"/>
            <w:sz w:val="22"/>
            <w:szCs w:val="22"/>
          </w:rPr>
          <w:t>http://www.maie.lodz.pl/pl/bip/przetargi-zamowienia-publiczne-zgodnie-z-ustawa/</w:t>
        </w:r>
      </w:hyperlink>
      <w:r>
        <w:rPr>
          <w:rFonts w:ascii="Cambria" w:eastAsia="Calibri" w:hAnsi="Cambria" w:cstheme="minorHAnsi"/>
          <w:sz w:val="22"/>
          <w:szCs w:val="22"/>
        </w:rPr>
        <w:t xml:space="preserve">  </w:t>
      </w:r>
    </w:p>
    <w:p w14:paraId="5E70F57A" w14:textId="502E899C" w:rsidR="00027603" w:rsidRPr="0042471A" w:rsidRDefault="00027603" w:rsidP="00027603">
      <w:pPr>
        <w:spacing w:before="80" w:after="80" w:line="276" w:lineRule="auto"/>
        <w:contextualSpacing/>
        <w:rPr>
          <w:rFonts w:ascii="Cambria" w:eastAsia="Calibri" w:hAnsi="Cambria" w:cstheme="minorHAnsi"/>
          <w:sz w:val="22"/>
          <w:szCs w:val="22"/>
          <w:lang w:val="en-US"/>
        </w:rPr>
      </w:pPr>
      <w:r w:rsidRPr="0042471A">
        <w:rPr>
          <w:rFonts w:ascii="Cambria" w:eastAsia="Calibri" w:hAnsi="Cambria" w:cstheme="minorHAnsi"/>
          <w:sz w:val="22"/>
          <w:szCs w:val="22"/>
          <w:lang w:val="en-US"/>
        </w:rPr>
        <w:t xml:space="preserve">Mail: </w:t>
      </w:r>
      <w:hyperlink r:id="rId15" w:history="1">
        <w:r w:rsidRPr="0042471A">
          <w:rPr>
            <w:rStyle w:val="Hipercze"/>
            <w:rFonts w:ascii="Cambria" w:eastAsia="Calibri" w:hAnsi="Cambria" w:cstheme="minorHAnsi"/>
            <w:sz w:val="22"/>
            <w:szCs w:val="22"/>
            <w:lang w:val="en-US"/>
          </w:rPr>
          <w:t>muzeum@maie.lodz.pl</w:t>
        </w:r>
      </w:hyperlink>
      <w:r w:rsidRPr="0042471A">
        <w:rPr>
          <w:rFonts w:ascii="Cambria" w:eastAsia="Calibri" w:hAnsi="Cambria" w:cstheme="minorHAnsi"/>
          <w:sz w:val="22"/>
          <w:szCs w:val="22"/>
          <w:lang w:val="en-US"/>
        </w:rPr>
        <w:t xml:space="preserve"> </w:t>
      </w:r>
    </w:p>
    <w:p w14:paraId="2FD21485" w14:textId="77777777" w:rsidR="00027603" w:rsidRPr="0042471A" w:rsidRDefault="00027603" w:rsidP="00027603">
      <w:pPr>
        <w:spacing w:before="80" w:after="80" w:line="276" w:lineRule="auto"/>
        <w:contextualSpacing/>
        <w:rPr>
          <w:rFonts w:ascii="Cambria" w:eastAsia="Calibri" w:hAnsi="Cambria" w:cstheme="minorHAnsi"/>
          <w:sz w:val="22"/>
          <w:szCs w:val="22"/>
          <w:lang w:val="en-US"/>
        </w:rPr>
      </w:pPr>
      <w:r w:rsidRPr="0042471A">
        <w:rPr>
          <w:rFonts w:ascii="Cambria" w:eastAsia="Calibri" w:hAnsi="Cambria" w:cstheme="minorHAnsi"/>
          <w:sz w:val="22"/>
          <w:szCs w:val="22"/>
          <w:lang w:val="en-US"/>
        </w:rPr>
        <w:t>Tel.: 42 632 84 40</w:t>
      </w:r>
    </w:p>
    <w:p w14:paraId="44CA6F95" w14:textId="38F75702" w:rsidR="00B97871" w:rsidRPr="000F0802" w:rsidRDefault="00B97871" w:rsidP="00B331B4">
      <w:pPr>
        <w:pStyle w:val="Nagwek1"/>
      </w:pPr>
      <w:bookmarkStart w:id="8" w:name="_Toc63699656"/>
      <w:r w:rsidRPr="000F0802">
        <w:t>Rozdział II. Tryb udzielenia zamówienia</w:t>
      </w:r>
      <w:bookmarkEnd w:id="8"/>
    </w:p>
    <w:p w14:paraId="25277E46" w14:textId="1F1B6005" w:rsidR="00B97871" w:rsidRPr="000F0802" w:rsidRDefault="00B97871" w:rsidP="0087018E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Postępowanie niniejsze prowadzone jest w trybie przetargu nieograniczonego z zachowaniem zasad określonych ustawą Pzp </w:t>
      </w:r>
      <w:r w:rsidR="001B0FAA" w:rsidRPr="000F0802">
        <w:rPr>
          <w:rFonts w:ascii="Cambria" w:eastAsia="Calibri" w:hAnsi="Cambria" w:cstheme="minorHAnsi"/>
          <w:sz w:val="22"/>
          <w:szCs w:val="22"/>
        </w:rPr>
        <w:t>dla zamówienia klasycznego o wartości szacunkowej równej lub przekraczającej progi unijne</w:t>
      </w:r>
      <w:r w:rsidRPr="000F0802">
        <w:rPr>
          <w:rFonts w:ascii="Cambria" w:eastAsia="Calibri" w:hAnsi="Cambria" w:cstheme="minorHAnsi"/>
          <w:sz w:val="22"/>
          <w:szCs w:val="22"/>
        </w:rPr>
        <w:t>.</w:t>
      </w:r>
    </w:p>
    <w:p w14:paraId="7724006B" w14:textId="64BDE1F5" w:rsidR="00B97871" w:rsidRPr="000F0802" w:rsidRDefault="00B97871" w:rsidP="0087018E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W zakresie nieuregulowanym niniejszą Specyfikacją Warunków Zamówienia, zwaną dalej „SWZ”, zastosowanie mają przepisy ustawy z dnia </w:t>
      </w:r>
      <w:r w:rsidR="00076105" w:rsidRPr="000F0802">
        <w:rPr>
          <w:rFonts w:ascii="Cambria" w:eastAsia="Calibri" w:hAnsi="Cambria" w:cstheme="minorHAnsi"/>
          <w:sz w:val="22"/>
          <w:szCs w:val="22"/>
        </w:rPr>
        <w:t>11 września 2019</w:t>
      </w:r>
      <w:r w:rsidRPr="000F0802">
        <w:rPr>
          <w:rFonts w:ascii="Cambria" w:eastAsia="Calibri" w:hAnsi="Cambria" w:cstheme="minorHAnsi"/>
          <w:sz w:val="22"/>
          <w:szCs w:val="22"/>
        </w:rPr>
        <w:t xml:space="preserve"> r. Prawo zamówień publicznych (</w:t>
      </w:r>
      <w:proofErr w:type="spellStart"/>
      <w:r w:rsidRPr="000F0802">
        <w:rPr>
          <w:rFonts w:ascii="Cambria" w:eastAsia="Calibri" w:hAnsi="Cambria" w:cstheme="minorHAnsi"/>
          <w:sz w:val="22"/>
          <w:szCs w:val="22"/>
        </w:rPr>
        <w:t>t.j</w:t>
      </w:r>
      <w:proofErr w:type="spellEnd"/>
      <w:r w:rsidRPr="000F0802">
        <w:rPr>
          <w:rFonts w:ascii="Cambria" w:eastAsia="Calibri" w:hAnsi="Cambria" w:cstheme="minorHAnsi"/>
          <w:sz w:val="22"/>
          <w:szCs w:val="22"/>
        </w:rPr>
        <w:t xml:space="preserve">. Dz. U. z 2019 r., poz. </w:t>
      </w:r>
      <w:r w:rsidR="00076105" w:rsidRPr="000F0802">
        <w:rPr>
          <w:rFonts w:ascii="Cambria" w:eastAsia="Calibri" w:hAnsi="Cambria" w:cstheme="minorHAnsi"/>
          <w:sz w:val="22"/>
          <w:szCs w:val="22"/>
        </w:rPr>
        <w:t xml:space="preserve">2019 </w:t>
      </w:r>
      <w:r w:rsidRPr="000F0802">
        <w:rPr>
          <w:rFonts w:ascii="Cambria" w:eastAsia="Calibri" w:hAnsi="Cambria" w:cstheme="minorHAnsi"/>
          <w:sz w:val="22"/>
          <w:szCs w:val="22"/>
        </w:rPr>
        <w:t xml:space="preserve">ze zm.). </w:t>
      </w:r>
    </w:p>
    <w:p w14:paraId="3B310388" w14:textId="77777777" w:rsidR="00B97871" w:rsidRPr="000F0802" w:rsidRDefault="00B97871" w:rsidP="0087018E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Dodatkowo Zamawiający informuje, że:</w:t>
      </w:r>
    </w:p>
    <w:p w14:paraId="62613938" w14:textId="77777777" w:rsidR="00B97871" w:rsidRPr="000F0802" w:rsidRDefault="00B97871" w:rsidP="000F0802">
      <w:pPr>
        <w:numPr>
          <w:ilvl w:val="0"/>
          <w:numId w:val="2"/>
        </w:numPr>
        <w:tabs>
          <w:tab w:val="clear" w:pos="720"/>
          <w:tab w:val="left" w:pos="540"/>
          <w:tab w:val="left" w:pos="9000"/>
        </w:tabs>
        <w:suppressAutoHyphens/>
        <w:spacing w:before="80" w:after="80" w:line="276" w:lineRule="auto"/>
        <w:ind w:left="709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Zamawiający </w:t>
      </w:r>
      <w:r w:rsidRPr="000F0802">
        <w:rPr>
          <w:rFonts w:ascii="Cambria" w:eastAsia="Calibri" w:hAnsi="Cambria" w:cstheme="minorHAnsi"/>
          <w:spacing w:val="-1"/>
          <w:sz w:val="22"/>
          <w:szCs w:val="22"/>
        </w:rPr>
        <w:t>nie</w:t>
      </w:r>
      <w:r w:rsidRPr="000F0802">
        <w:rPr>
          <w:rFonts w:ascii="Cambria" w:eastAsia="Calibri" w:hAnsi="Cambria" w:cstheme="minorHAnsi"/>
          <w:spacing w:val="-8"/>
          <w:sz w:val="22"/>
          <w:szCs w:val="22"/>
        </w:rPr>
        <w:t xml:space="preserve"> </w:t>
      </w:r>
      <w:r w:rsidRPr="000F0802">
        <w:rPr>
          <w:rFonts w:ascii="Cambria" w:eastAsia="Calibri" w:hAnsi="Cambria" w:cstheme="minorHAnsi"/>
          <w:sz w:val="22"/>
          <w:szCs w:val="22"/>
        </w:rPr>
        <w:t>dopuszcza</w:t>
      </w:r>
      <w:r w:rsidRPr="000F0802">
        <w:rPr>
          <w:rFonts w:ascii="Cambria" w:eastAsia="Calibri" w:hAnsi="Cambria" w:cstheme="minorHAnsi"/>
          <w:spacing w:val="-9"/>
          <w:sz w:val="22"/>
          <w:szCs w:val="22"/>
        </w:rPr>
        <w:t xml:space="preserve"> </w:t>
      </w:r>
      <w:r w:rsidRPr="000F0802">
        <w:rPr>
          <w:rFonts w:ascii="Cambria" w:eastAsia="Calibri" w:hAnsi="Cambria" w:cstheme="minorHAnsi"/>
          <w:sz w:val="22"/>
          <w:szCs w:val="22"/>
        </w:rPr>
        <w:t>możliwości składania ofert wariantowych.</w:t>
      </w:r>
    </w:p>
    <w:p w14:paraId="46DCF7C1" w14:textId="14269AE4" w:rsidR="00B97871" w:rsidRPr="000F0802" w:rsidRDefault="00B97871" w:rsidP="000F0802">
      <w:pPr>
        <w:numPr>
          <w:ilvl w:val="0"/>
          <w:numId w:val="2"/>
        </w:numPr>
        <w:tabs>
          <w:tab w:val="clear" w:pos="720"/>
          <w:tab w:val="left" w:pos="540"/>
          <w:tab w:val="left" w:pos="9000"/>
        </w:tabs>
        <w:suppressAutoHyphens/>
        <w:spacing w:before="80" w:after="80" w:line="276" w:lineRule="auto"/>
        <w:ind w:left="709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Zamawiający </w:t>
      </w:r>
      <w:r w:rsidR="00027603">
        <w:rPr>
          <w:rFonts w:ascii="Cambria" w:eastAsia="Calibri" w:hAnsi="Cambria" w:cstheme="minorHAnsi"/>
          <w:sz w:val="22"/>
          <w:szCs w:val="22"/>
        </w:rPr>
        <w:t xml:space="preserve">nie </w:t>
      </w:r>
      <w:r w:rsidRPr="000F0802">
        <w:rPr>
          <w:rFonts w:ascii="Cambria" w:eastAsia="Calibri" w:hAnsi="Cambria" w:cstheme="minorHAnsi"/>
          <w:sz w:val="22"/>
          <w:szCs w:val="22"/>
        </w:rPr>
        <w:t>dopuszcza</w:t>
      </w:r>
      <w:r w:rsidR="007E7B1C">
        <w:rPr>
          <w:rFonts w:ascii="Cambria" w:eastAsia="Calibri" w:hAnsi="Cambria" w:cstheme="minorHAnsi"/>
          <w:spacing w:val="-9"/>
          <w:sz w:val="22"/>
          <w:szCs w:val="22"/>
        </w:rPr>
        <w:t xml:space="preserve"> </w:t>
      </w:r>
      <w:r w:rsidRPr="000F0802">
        <w:rPr>
          <w:rFonts w:ascii="Cambria" w:eastAsia="Calibri" w:hAnsi="Cambria" w:cstheme="minorHAnsi"/>
          <w:sz w:val="22"/>
          <w:szCs w:val="22"/>
        </w:rPr>
        <w:t>możliwoś</w:t>
      </w:r>
      <w:r w:rsidR="00027603">
        <w:rPr>
          <w:rFonts w:ascii="Cambria" w:eastAsia="Calibri" w:hAnsi="Cambria" w:cstheme="minorHAnsi"/>
          <w:sz w:val="22"/>
          <w:szCs w:val="22"/>
        </w:rPr>
        <w:t>ci</w:t>
      </w:r>
      <w:r w:rsidRPr="000F0802">
        <w:rPr>
          <w:rFonts w:ascii="Cambria" w:eastAsia="Calibri" w:hAnsi="Cambria" w:cstheme="minorHAnsi"/>
          <w:sz w:val="22"/>
          <w:szCs w:val="22"/>
        </w:rPr>
        <w:t xml:space="preserve"> składania ofert częściowych. </w:t>
      </w:r>
    </w:p>
    <w:p w14:paraId="26197BDC" w14:textId="28A6AB6A" w:rsidR="00B97871" w:rsidRPr="000F0802" w:rsidRDefault="00B97871" w:rsidP="000F0802">
      <w:pPr>
        <w:numPr>
          <w:ilvl w:val="0"/>
          <w:numId w:val="2"/>
        </w:numPr>
        <w:tabs>
          <w:tab w:val="clear" w:pos="720"/>
          <w:tab w:val="left" w:pos="540"/>
          <w:tab w:val="left" w:pos="7938"/>
        </w:tabs>
        <w:suppressAutoHyphens/>
        <w:spacing w:before="80" w:after="80" w:line="276" w:lineRule="auto"/>
        <w:ind w:left="709" w:right="-86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Zamawiający nie przewiduje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0F0802">
        <w:rPr>
          <w:rFonts w:ascii="Cambria" w:eastAsia="Calibri" w:hAnsi="Cambria" w:cstheme="minorHAnsi"/>
          <w:sz w:val="22"/>
          <w:szCs w:val="22"/>
        </w:rPr>
        <w:t>udzielania zamówień, o których</w:t>
      </w:r>
      <w:r w:rsidRPr="000F0802">
        <w:rPr>
          <w:rFonts w:ascii="Cambria" w:eastAsia="Calibri" w:hAnsi="Cambria" w:cstheme="minorHAnsi"/>
          <w:spacing w:val="3"/>
          <w:sz w:val="22"/>
          <w:szCs w:val="22"/>
        </w:rPr>
        <w:t xml:space="preserve"> </w:t>
      </w:r>
      <w:r w:rsidRPr="000F0802">
        <w:rPr>
          <w:rFonts w:ascii="Cambria" w:eastAsia="Calibri" w:hAnsi="Cambria" w:cstheme="minorHAnsi"/>
          <w:sz w:val="22"/>
          <w:szCs w:val="22"/>
        </w:rPr>
        <w:t xml:space="preserve">mowa w </w:t>
      </w:r>
      <w:r w:rsidR="00076105" w:rsidRPr="000F0802">
        <w:rPr>
          <w:rFonts w:ascii="Cambria" w:eastAsia="Calibri" w:hAnsi="Cambria" w:cstheme="minorHAnsi"/>
          <w:sz w:val="22"/>
          <w:szCs w:val="22"/>
          <w:lang w:eastAsia="en-US"/>
        </w:rPr>
        <w:t xml:space="preserve">art. 214 ust. 1 pkt 7 i 8 </w:t>
      </w:r>
      <w:r w:rsidRPr="000F0802">
        <w:rPr>
          <w:rFonts w:ascii="Cambria" w:eastAsia="Calibri" w:hAnsi="Cambria" w:cstheme="minorHAnsi"/>
          <w:sz w:val="22"/>
          <w:szCs w:val="22"/>
        </w:rPr>
        <w:t>ustawy</w:t>
      </w:r>
      <w:r w:rsidRPr="000F0802">
        <w:rPr>
          <w:rFonts w:ascii="Cambria" w:eastAsia="Calibri" w:hAnsi="Cambria" w:cstheme="minorHAnsi"/>
          <w:spacing w:val="-3"/>
          <w:sz w:val="22"/>
          <w:szCs w:val="22"/>
        </w:rPr>
        <w:t xml:space="preserve"> Pzp</w:t>
      </w:r>
      <w:r w:rsidRPr="000F0802">
        <w:rPr>
          <w:rFonts w:ascii="Cambria" w:eastAsia="Calibri" w:hAnsi="Cambria" w:cstheme="minorHAnsi"/>
          <w:spacing w:val="-1"/>
          <w:sz w:val="22"/>
          <w:szCs w:val="22"/>
        </w:rPr>
        <w:t>.</w:t>
      </w:r>
    </w:p>
    <w:p w14:paraId="5A421294" w14:textId="77777777" w:rsidR="00B97871" w:rsidRPr="000F0802" w:rsidRDefault="00B97871" w:rsidP="000F0802">
      <w:pPr>
        <w:numPr>
          <w:ilvl w:val="0"/>
          <w:numId w:val="2"/>
        </w:numPr>
        <w:tabs>
          <w:tab w:val="clear" w:pos="720"/>
          <w:tab w:val="left" w:pos="540"/>
          <w:tab w:val="left" w:pos="9000"/>
        </w:tabs>
        <w:suppressAutoHyphens/>
        <w:spacing w:before="80" w:after="80" w:line="276" w:lineRule="auto"/>
        <w:ind w:left="709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Zamawiający nie przewiduje zwrotu kosztów udziału w niniejszym postępowaniu, w tym zwrotu kosztów poniesionych z tytułu nabycia kwalifikowanego podpisu elektronicznego.</w:t>
      </w:r>
    </w:p>
    <w:p w14:paraId="76A91EA6" w14:textId="67A6D453" w:rsidR="00B97871" w:rsidRDefault="00B97871" w:rsidP="000F0802">
      <w:pPr>
        <w:numPr>
          <w:ilvl w:val="0"/>
          <w:numId w:val="2"/>
        </w:numPr>
        <w:tabs>
          <w:tab w:val="clear" w:pos="720"/>
          <w:tab w:val="left" w:pos="540"/>
          <w:tab w:val="left" w:pos="9000"/>
        </w:tabs>
        <w:suppressAutoHyphens/>
        <w:spacing w:before="80" w:after="80" w:line="276" w:lineRule="auto"/>
        <w:ind w:left="709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Postępowanie prowadzone jest w języku polskim. </w:t>
      </w:r>
    </w:p>
    <w:p w14:paraId="63DBD70A" w14:textId="24A0752D" w:rsidR="0042471A" w:rsidRPr="0042471A" w:rsidRDefault="0042471A" w:rsidP="0042471A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42471A">
        <w:rPr>
          <w:rFonts w:ascii="Cambria" w:eastAsia="Calibri" w:hAnsi="Cambria" w:cstheme="minorHAnsi"/>
          <w:sz w:val="22"/>
          <w:szCs w:val="22"/>
        </w:rPr>
        <w:t>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postępowaniu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udzielenie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zamówienia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komunikacja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między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 xml:space="preserve">Zamawiającym </w:t>
      </w:r>
      <w:r w:rsidR="00576C48">
        <w:rPr>
          <w:rFonts w:ascii="Cambria" w:eastAsia="Calibri" w:hAnsi="Cambria" w:cstheme="minorHAnsi"/>
          <w:sz w:val="22"/>
          <w:szCs w:val="22"/>
        </w:rPr>
        <w:br/>
      </w:r>
      <w:r w:rsidRPr="0042471A">
        <w:rPr>
          <w:rFonts w:ascii="Cambria" w:eastAsia="Calibri" w:hAnsi="Cambria" w:cstheme="minorHAnsi"/>
          <w:sz w:val="22"/>
          <w:szCs w:val="22"/>
        </w:rPr>
        <w:t>a Wykonawcami odbywa się przy użyciu miniPortalu,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 xml:space="preserve">który dostępny jest pod adresem: </w:t>
      </w:r>
      <w:hyperlink r:id="rId16" w:history="1">
        <w:r w:rsidRPr="0042471A">
          <w:rPr>
            <w:rStyle w:val="Hipercze"/>
            <w:rFonts w:ascii="Cambria" w:eastAsia="Calibri" w:hAnsi="Cambria" w:cstheme="minorHAnsi"/>
            <w:sz w:val="22"/>
            <w:szCs w:val="22"/>
          </w:rPr>
          <w:t>https://miniportal.uzp.gov.pl</w:t>
        </w:r>
      </w:hyperlink>
      <w:r w:rsidRPr="0042471A">
        <w:rPr>
          <w:rFonts w:ascii="Cambria" w:eastAsia="Calibri" w:hAnsi="Cambria" w:cstheme="minorHAnsi"/>
          <w:sz w:val="22"/>
          <w:szCs w:val="22"/>
        </w:rPr>
        <w:t>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ePUAPu,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dostępnego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pod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adresem:</w:t>
      </w:r>
      <w:r w:rsidR="00576C48">
        <w:rPr>
          <w:rFonts w:ascii="Cambria" w:eastAsia="Calibri" w:hAnsi="Cambria" w:cstheme="minorHAnsi"/>
          <w:sz w:val="22"/>
          <w:szCs w:val="22"/>
        </w:rPr>
        <w:t xml:space="preserve"> </w:t>
      </w:r>
      <w:hyperlink r:id="rId17" w:history="1">
        <w:r w:rsidR="00576C48" w:rsidRPr="00ED3957">
          <w:rPr>
            <w:rStyle w:val="Hipercze"/>
            <w:rFonts w:ascii="Cambria" w:eastAsia="Calibri" w:hAnsi="Cambria" w:cstheme="minorHAnsi"/>
            <w:sz w:val="22"/>
            <w:szCs w:val="22"/>
          </w:rPr>
          <w:t>https://epuap.gov.pl/wps/portal</w:t>
        </w:r>
      </w:hyperlink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 xml:space="preserve">oraz poczty elektronicznej 1 . </w:t>
      </w:r>
    </w:p>
    <w:p w14:paraId="4EF13861" w14:textId="0080B828" w:rsidR="0042471A" w:rsidRPr="0042471A" w:rsidRDefault="0042471A" w:rsidP="0042471A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42471A">
        <w:rPr>
          <w:rFonts w:ascii="Cambria" w:eastAsia="Calibri" w:hAnsi="Cambria" w:cstheme="minorHAnsi"/>
          <w:sz w:val="22"/>
          <w:szCs w:val="22"/>
        </w:rPr>
        <w:t>Wykonawca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zamierzający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wziąć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udział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postępowaniu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udzielenie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zamówienia publicznego,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musi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posiadać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konto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proofErr w:type="spellStart"/>
      <w:r w:rsidRPr="0042471A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Pr="0042471A">
        <w:rPr>
          <w:rFonts w:ascii="Cambria" w:eastAsia="Calibri" w:hAnsi="Cambria" w:cstheme="minorHAnsi"/>
          <w:sz w:val="22"/>
          <w:szCs w:val="22"/>
        </w:rPr>
        <w:t>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Wykonawca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posiadający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konto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 xml:space="preserve">na </w:t>
      </w:r>
      <w:proofErr w:type="spellStart"/>
      <w:r w:rsidRPr="0042471A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Pr="0042471A">
        <w:rPr>
          <w:rFonts w:ascii="Cambria" w:eastAsia="Calibri" w:hAnsi="Cambria" w:cstheme="minorHAnsi"/>
          <w:sz w:val="22"/>
          <w:szCs w:val="22"/>
        </w:rPr>
        <w:t xml:space="preserve"> ma dostęp do następujących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formularzy: „Formularz do złożenia, zmiany, wycofania oferty lub wniosku” oraz do „Formularza do komunikacji”.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0B0262CF" w14:textId="7615AD2E" w:rsidR="0042471A" w:rsidRPr="0042471A" w:rsidRDefault="0042471A" w:rsidP="0042471A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42471A">
        <w:rPr>
          <w:rFonts w:ascii="Cambria" w:eastAsia="Calibri" w:hAnsi="Cambria" w:cstheme="minorHAnsi"/>
          <w:sz w:val="22"/>
          <w:szCs w:val="22"/>
        </w:rPr>
        <w:t>Wymagania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techniczne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organizacyjne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wysyłania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odbierania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dokumentów elektronicznych,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elektronicznych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kopii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dokumentów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oświadczeń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oraz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informacji przekazywanych przy ich użyciu opisane zostały w Regulaminie korzystania z systemu miniPortal oraz Warunkach korzystania z elektronicznej platformy usług administracji publicznej (</w:t>
      </w:r>
      <w:proofErr w:type="spellStart"/>
      <w:r w:rsidRPr="0042471A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Pr="0042471A">
        <w:rPr>
          <w:rFonts w:ascii="Cambria" w:eastAsia="Calibri" w:hAnsi="Cambria" w:cstheme="minorHAnsi"/>
          <w:sz w:val="22"/>
          <w:szCs w:val="22"/>
        </w:rPr>
        <w:t>).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70D66E75" w14:textId="02ECACA1" w:rsidR="0042471A" w:rsidRDefault="0042471A" w:rsidP="0042471A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42471A">
        <w:rPr>
          <w:rFonts w:ascii="Cambria" w:eastAsia="Calibri" w:hAnsi="Cambria" w:cstheme="minorHAnsi"/>
          <w:sz w:val="22"/>
          <w:szCs w:val="22"/>
        </w:rPr>
        <w:t>Maksymalny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rozmiar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plików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przesyłanych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za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pośrednictwem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dedykowanych formularzy: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„Formularz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złożenia,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zmiany,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wycofania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oferty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lub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wniosku”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 xml:space="preserve">i „Formularza do komunikacji” wynosi 150 MB. </w:t>
      </w:r>
    </w:p>
    <w:p w14:paraId="4C38DBAE" w14:textId="091DA1BA" w:rsidR="0042471A" w:rsidRDefault="0042471A" w:rsidP="0042471A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42471A">
        <w:rPr>
          <w:rFonts w:ascii="Cambria" w:eastAsia="Calibri" w:hAnsi="Cambria" w:cstheme="minorHAnsi"/>
          <w:sz w:val="22"/>
          <w:szCs w:val="22"/>
        </w:rPr>
        <w:t>Za datę przekazania oferty, wniosków, zawiadomień,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dokumentów elektronicznych, oświadczeń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lub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elektronicznych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kopii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dokumentów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lub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oświadczeń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oraz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 xml:space="preserve">innych informacji przyjmuje się datę ich przekazania na </w:t>
      </w:r>
      <w:proofErr w:type="spellStart"/>
      <w:r w:rsidRPr="0042471A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Pr="0042471A">
        <w:rPr>
          <w:rFonts w:ascii="Cambria" w:eastAsia="Calibri" w:hAnsi="Cambria" w:cstheme="minorHAnsi"/>
          <w:sz w:val="22"/>
          <w:szCs w:val="22"/>
        </w:rPr>
        <w:t>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5F8714EC" w14:textId="1315F8B7" w:rsidR="0042471A" w:rsidRPr="0042471A" w:rsidRDefault="0042471A" w:rsidP="00742913">
      <w:pPr>
        <w:numPr>
          <w:ilvl w:val="0"/>
          <w:numId w:val="10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42471A">
        <w:rPr>
          <w:rFonts w:ascii="Cambria" w:eastAsia="Calibri" w:hAnsi="Cambria" w:cstheme="minorHAnsi"/>
          <w:sz w:val="22"/>
          <w:szCs w:val="22"/>
        </w:rPr>
        <w:t xml:space="preserve">Zamawiający przekazuje link do postępowania oraz ID postępowania jako załącznik </w:t>
      </w:r>
      <w:r w:rsidR="00572E12">
        <w:rPr>
          <w:rFonts w:ascii="Cambria" w:eastAsia="Calibri" w:hAnsi="Cambria" w:cstheme="minorHAnsi"/>
          <w:sz w:val="22"/>
          <w:szCs w:val="22"/>
        </w:rPr>
        <w:br/>
      </w:r>
      <w:r w:rsidRPr="0042471A">
        <w:rPr>
          <w:rFonts w:ascii="Cambria" w:eastAsia="Calibri" w:hAnsi="Cambria" w:cstheme="minorHAnsi"/>
          <w:sz w:val="22"/>
          <w:szCs w:val="22"/>
        </w:rPr>
        <w:t>do niniejszej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SWZ 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Dane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postępowanie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można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wyszukać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również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 xml:space="preserve">Liście wszystkich </w:t>
      </w:r>
      <w:r w:rsidRPr="0042471A">
        <w:rPr>
          <w:rFonts w:ascii="Cambria" w:eastAsia="Calibri" w:hAnsi="Cambria" w:cstheme="minorHAnsi"/>
          <w:sz w:val="22"/>
          <w:szCs w:val="22"/>
        </w:rPr>
        <w:lastRenderedPageBreak/>
        <w:t>postępowań w miniPortalu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42471A">
        <w:rPr>
          <w:rFonts w:ascii="Cambria" w:eastAsia="Calibri" w:hAnsi="Cambria" w:cstheme="minorHAnsi"/>
          <w:sz w:val="22"/>
          <w:szCs w:val="22"/>
        </w:rPr>
        <w:t>klikając wcześniej opcję „Dla Wykonawców” lub ze strony głównej z zakładki Postępowania.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 </w:t>
      </w:r>
    </w:p>
    <w:p w14:paraId="45C0065E" w14:textId="643C8243" w:rsidR="00B97871" w:rsidRPr="000F0802" w:rsidRDefault="00B97871" w:rsidP="00B331B4">
      <w:pPr>
        <w:pStyle w:val="Nagwek1"/>
      </w:pPr>
      <w:bookmarkStart w:id="9" w:name="_Toc63699657"/>
      <w:r w:rsidRPr="000F0802">
        <w:t>Rozdział III. Opis przedmiotu zamówienia</w:t>
      </w:r>
      <w:bookmarkEnd w:id="9"/>
    </w:p>
    <w:p w14:paraId="76F8FA2F" w14:textId="77777777" w:rsidR="00027603" w:rsidRPr="00027603" w:rsidRDefault="00027603" w:rsidP="0087018E">
      <w:pPr>
        <w:numPr>
          <w:ilvl w:val="0"/>
          <w:numId w:val="22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bookmarkStart w:id="10" w:name="_Hlk25330578"/>
      <w:bookmarkStart w:id="11" w:name="_Hlk479769226"/>
      <w:r w:rsidRPr="00027603">
        <w:rPr>
          <w:rFonts w:ascii="Cambria" w:eastAsia="Calibri" w:hAnsi="Cambria" w:cstheme="minorHAnsi"/>
          <w:b/>
          <w:sz w:val="22"/>
          <w:szCs w:val="22"/>
        </w:rPr>
        <w:t>Przedmiot zamówienia</w:t>
      </w:r>
    </w:p>
    <w:p w14:paraId="48A2E345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bookmarkStart w:id="12" w:name="_Hlk25330264"/>
      <w:bookmarkStart w:id="13" w:name="_Hlk516526415"/>
      <w:r w:rsidRPr="00027603">
        <w:rPr>
          <w:rFonts w:ascii="Cambria" w:eastAsia="Calibri" w:hAnsi="Cambria" w:cstheme="minorHAnsi"/>
          <w:sz w:val="22"/>
          <w:szCs w:val="22"/>
        </w:rPr>
        <w:t>Przedmiotem zamówienia jest wyposażenie budynków B, D i E Muzeum Archeologicznego</w:t>
      </w:r>
      <w:r w:rsidRPr="00027603">
        <w:rPr>
          <w:rFonts w:ascii="Cambria" w:eastAsia="Calibri" w:hAnsi="Cambria" w:cstheme="minorHAnsi"/>
          <w:sz w:val="22"/>
          <w:szCs w:val="22"/>
        </w:rPr>
        <w:br/>
        <w:t xml:space="preserve"> i Etnograficznego w Łodzi w ramach przedsięwzięcia pod nazwą: „Modernizacja budynków „B”, „D”, „E” i pomieszczeń wraz z dziedzińcem Muzeum Archeologicznego i Etnograficznego </w:t>
      </w:r>
      <w:r w:rsidRPr="00027603">
        <w:rPr>
          <w:rFonts w:ascii="Cambria" w:eastAsia="Calibri" w:hAnsi="Cambria" w:cstheme="minorHAnsi"/>
          <w:sz w:val="22"/>
          <w:szCs w:val="22"/>
        </w:rPr>
        <w:br/>
        <w:t xml:space="preserve">w Łodzi” zlokalizowanego w Łodzi pl. Wolności 14. Zamówienie współfinansowane jest </w:t>
      </w:r>
      <w:r w:rsidRPr="00027603">
        <w:rPr>
          <w:rFonts w:ascii="Cambria" w:eastAsia="Calibri" w:hAnsi="Cambria" w:cstheme="minorHAnsi"/>
          <w:sz w:val="22"/>
          <w:szCs w:val="22"/>
        </w:rPr>
        <w:br/>
        <w:t xml:space="preserve">ze środków Unii Europejskiej w ramach Programu Operacyjnego Infrastruktura i Środowisko na lata 2014-2020, Oś Priorytetowa VIII Ochrona dziedzictwa kulturowego i rozwój zasobów kultury, Działanie 8.1 Ochrona dziedzictwa kulturowego i rozwój zasobów kultury. </w:t>
      </w:r>
    </w:p>
    <w:p w14:paraId="2BF5B432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Kompleks budynków muzealnych A, B, C wpisany do rejestru zabytków (nr. rej. Zabytków A/373 z 1998-09-03). Wszystkie budynki (również D i E) polegają ochronie konserwatorskiej na mocy planu miejscowego zagospodarowania przestrzennego jako obszar stanowiący zabytek chroniony przez uznanie go za pomnik historii "Łódź - wielokulturowy krajobraz miasta przemysłowego".</w:t>
      </w:r>
    </w:p>
    <w:p w14:paraId="0C0EABBF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b/>
          <w:sz w:val="22"/>
          <w:szCs w:val="22"/>
        </w:rPr>
        <w:t>Podstawowy zakres prac obejmuje:</w:t>
      </w:r>
    </w:p>
    <w:p w14:paraId="29DF801A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- wykonanie pomiarów in situ,</w:t>
      </w:r>
    </w:p>
    <w:p w14:paraId="7E422462" w14:textId="68E12B0D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-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Pr="00027603">
        <w:rPr>
          <w:rFonts w:ascii="Cambria" w:eastAsia="Calibri" w:hAnsi="Cambria" w:cstheme="minorHAnsi"/>
          <w:sz w:val="22"/>
          <w:szCs w:val="22"/>
        </w:rPr>
        <w:t>wykonanie niezbędnej dokumentacji warsztatowej uszczegóławiającej dokumentację wykonawczą, uzyskanie akceptacji Zamawiającego w/w dokumentacji warsztatowej wraz ze szczegółowymi rozwiązaniami i wymiarami produkcyjnymi oraz ostateczną kolorystyką,</w:t>
      </w:r>
    </w:p>
    <w:p w14:paraId="4A7AB39E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- zakup i produkcja wyposażenia,</w:t>
      </w:r>
    </w:p>
    <w:p w14:paraId="6049A384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- zabezpieczenie istniejących elementów wykończeniowych i instalacyjnych budynków przez zanieczyszczeniem i uszkodzeniem w wyniku realizacji (w szczególności wnoszenia</w:t>
      </w:r>
      <w:r w:rsidRPr="00027603">
        <w:rPr>
          <w:rFonts w:ascii="Cambria" w:eastAsia="Calibri" w:hAnsi="Cambria" w:cstheme="minorHAnsi"/>
          <w:sz w:val="22"/>
          <w:szCs w:val="22"/>
        </w:rPr>
        <w:br/>
        <w:t xml:space="preserve"> i montażu) niniejszego zamówienia,</w:t>
      </w:r>
    </w:p>
    <w:p w14:paraId="0412E71C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- dostawa i montaż wyposażenia wraz z poziomowaniem regałów na posadzkach </w:t>
      </w:r>
      <w:r w:rsidRPr="00027603">
        <w:rPr>
          <w:rFonts w:ascii="Cambria" w:eastAsia="Calibri" w:hAnsi="Cambria" w:cstheme="minorHAnsi"/>
          <w:sz w:val="22"/>
          <w:szCs w:val="22"/>
        </w:rPr>
        <w:br/>
        <w:t xml:space="preserve">ze spadkami do wpustów podłogowych, </w:t>
      </w:r>
      <w:bookmarkStart w:id="14" w:name="_Hlk10811216"/>
    </w:p>
    <w:p w14:paraId="6438BCB7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- dostawa i montaż systemu informacji wizualnej, oznakowania ppoż.</w:t>
      </w:r>
      <w:bookmarkEnd w:id="14"/>
    </w:p>
    <w:p w14:paraId="6FACA460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- podłączenie i uruchomienie wyposażenia,</w:t>
      </w:r>
    </w:p>
    <w:p w14:paraId="4D2AE64B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- montaż i podłączenie zlewów i baterii (nie objętych zakresem niniejszego zamówienia </w:t>
      </w:r>
      <w:r w:rsidRPr="00027603">
        <w:rPr>
          <w:rFonts w:ascii="Cambria" w:eastAsia="Calibri" w:hAnsi="Cambria" w:cstheme="minorHAnsi"/>
          <w:sz w:val="22"/>
          <w:szCs w:val="22"/>
        </w:rPr>
        <w:br/>
        <w:t>a dostarczonych przez Zamawiającego),</w:t>
      </w:r>
    </w:p>
    <w:p w14:paraId="01D1A8FC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- montaż i podłączenie dygestoriów (nie objętych zakresem niniejszego zamówienia </w:t>
      </w:r>
      <w:r w:rsidRPr="00027603">
        <w:rPr>
          <w:rFonts w:ascii="Cambria" w:eastAsia="Calibri" w:hAnsi="Cambria" w:cstheme="minorHAnsi"/>
          <w:sz w:val="22"/>
          <w:szCs w:val="22"/>
        </w:rPr>
        <w:br/>
        <w:t>a dostarczonych przez Zamawiającego),</w:t>
      </w:r>
    </w:p>
    <w:p w14:paraId="634C87F0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- przekazanie dokumentacji powykonawczej w tym projektów warsztatowych, atestów, deklaracji, instrukcji obsługi, użytkowania i konserwacji, gwarancji, DTR, </w:t>
      </w:r>
    </w:p>
    <w:p w14:paraId="0A07EB78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- usunięcie zabezpieczeń, sprzątanie i czyszczenie po pracach objętych niniejszym zamówieniem, </w:t>
      </w:r>
    </w:p>
    <w:p w14:paraId="6CE10693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- przekazanie kluczy, uzyskanie obioru Zamawiającego, </w:t>
      </w:r>
    </w:p>
    <w:p w14:paraId="0FC62726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- szkolenie personelu Zamawiającego.</w:t>
      </w:r>
    </w:p>
    <w:p w14:paraId="3FD88617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bookmarkStart w:id="15" w:name="_Toc502656745"/>
      <w:r w:rsidRPr="00027603">
        <w:rPr>
          <w:rFonts w:ascii="Cambria" w:eastAsia="Calibri" w:hAnsi="Cambria" w:cstheme="minorHAnsi"/>
          <w:b/>
          <w:sz w:val="22"/>
          <w:szCs w:val="22"/>
        </w:rPr>
        <w:t>Parametry charakterystyczne</w:t>
      </w:r>
      <w:bookmarkEnd w:id="15"/>
      <w:r w:rsidRPr="00027603">
        <w:rPr>
          <w:rFonts w:ascii="Cambria" w:eastAsia="Calibri" w:hAnsi="Cambria" w:cstheme="minorHAnsi"/>
          <w:b/>
          <w:sz w:val="22"/>
          <w:szCs w:val="22"/>
        </w:rPr>
        <w:t xml:space="preserve"> obiektów: </w:t>
      </w:r>
    </w:p>
    <w:p w14:paraId="709CFD6A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Wysokość zabudowy :</w:t>
      </w:r>
      <w:r w:rsidRPr="00027603">
        <w:rPr>
          <w:rFonts w:ascii="Cambria" w:eastAsia="Calibri" w:hAnsi="Cambria" w:cstheme="minorHAnsi"/>
          <w:b/>
          <w:sz w:val="22"/>
          <w:szCs w:val="22"/>
        </w:rPr>
        <w:t xml:space="preserve">  </w:t>
      </w:r>
      <w:r w:rsidRPr="00027603">
        <w:rPr>
          <w:rFonts w:ascii="Cambria" w:eastAsia="Calibri" w:hAnsi="Cambria" w:cstheme="minorHAnsi"/>
          <w:sz w:val="22"/>
          <w:szCs w:val="22"/>
        </w:rPr>
        <w:t xml:space="preserve">13,50 m (budynek E – 4 kondygnacje nadziemne) </w:t>
      </w:r>
    </w:p>
    <w:p w14:paraId="51B2BC46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9,00 m (budynek B – 2 kondygnacje nadziemnie + 1 podziemna)</w:t>
      </w:r>
    </w:p>
    <w:p w14:paraId="50EDB181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4,27 m (budynek D – 1 kondygnacja nadziemna)</w:t>
      </w:r>
    </w:p>
    <w:p w14:paraId="49BF872B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Kubatura budynku B: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>8320,92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3</w:t>
      </w:r>
    </w:p>
    <w:p w14:paraId="53B14646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Kubatura budynku D: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 153,00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3</w:t>
      </w:r>
    </w:p>
    <w:p w14:paraId="52E1DA79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lastRenderedPageBreak/>
        <w:t>Kubatura budynku E: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>5162,31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3</w:t>
      </w:r>
    </w:p>
    <w:p w14:paraId="3D873524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Powierzchnia zabudowy budynku B: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</w:t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 915,12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2</w:t>
      </w:r>
    </w:p>
    <w:p w14:paraId="070E701C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Powierzchnia zabudowy budynku D: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   37,67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2</w:t>
      </w:r>
    </w:p>
    <w:p w14:paraId="4FEFA754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Powierzchnia zabudowy budynku E: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 394,00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2</w:t>
      </w:r>
    </w:p>
    <w:p w14:paraId="37F33475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Powierzchnia całkowita budynku B:</w:t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 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>2196,21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2</w:t>
      </w:r>
    </w:p>
    <w:p w14:paraId="08303869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Powierzchnia całkowita budynku D: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   </w:t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   37,67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2</w:t>
      </w:r>
    </w:p>
    <w:p w14:paraId="3CF0C7B2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Powierzchnia całkowita budynku E:</w:t>
      </w:r>
      <w:r w:rsidRPr="00027603">
        <w:rPr>
          <w:rFonts w:ascii="Cambria" w:eastAsia="Calibri" w:hAnsi="Cambria" w:cstheme="minorHAnsi"/>
          <w:sz w:val="22"/>
          <w:szCs w:val="22"/>
        </w:rPr>
        <w:tab/>
        <w:t xml:space="preserve">  </w:t>
      </w:r>
      <w:r w:rsidRPr="00027603">
        <w:rPr>
          <w:rFonts w:ascii="Cambria" w:eastAsia="Calibri" w:hAnsi="Cambria" w:cstheme="minorHAnsi"/>
          <w:sz w:val="22"/>
          <w:szCs w:val="22"/>
        </w:rPr>
        <w:tab/>
      </w:r>
      <w:r w:rsidRPr="00027603">
        <w:rPr>
          <w:rFonts w:ascii="Cambria" w:eastAsia="Calibri" w:hAnsi="Cambria" w:cstheme="minorHAnsi"/>
          <w:sz w:val="22"/>
          <w:szCs w:val="22"/>
        </w:rPr>
        <w:tab/>
        <w:t>1361,15 m</w:t>
      </w:r>
      <w:r w:rsidRPr="00027603">
        <w:rPr>
          <w:rFonts w:ascii="Cambria" w:eastAsia="Calibri" w:hAnsi="Cambria" w:cstheme="minorHAnsi"/>
          <w:sz w:val="22"/>
          <w:szCs w:val="22"/>
          <w:vertAlign w:val="superscript"/>
        </w:rPr>
        <w:t>2</w:t>
      </w:r>
    </w:p>
    <w:p w14:paraId="7C29D04D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bookmarkStart w:id="16" w:name="_Toc502656798"/>
      <w:r w:rsidRPr="00027603">
        <w:rPr>
          <w:rFonts w:ascii="Cambria" w:eastAsia="Calibri" w:hAnsi="Cambria" w:cstheme="minorHAnsi"/>
          <w:b/>
          <w:sz w:val="22"/>
          <w:szCs w:val="22"/>
        </w:rPr>
        <w:t>Podstawowe parametry zasadniczych elementów wyposażenia</w:t>
      </w:r>
      <w:bookmarkEnd w:id="16"/>
      <w:r w:rsidRPr="00027603">
        <w:rPr>
          <w:rFonts w:ascii="Cambria" w:eastAsia="Calibri" w:hAnsi="Cambria" w:cstheme="minorHAnsi"/>
          <w:b/>
          <w:sz w:val="22"/>
          <w:szCs w:val="22"/>
        </w:rPr>
        <w:t xml:space="preserve"> (szczegóły wg dokumentacji wykonawczej):</w:t>
      </w:r>
    </w:p>
    <w:p w14:paraId="6B29159A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b/>
          <w:sz w:val="22"/>
          <w:szCs w:val="22"/>
        </w:rPr>
        <w:t>WYPOSAŻENIE POWINNO BYĆ WYKONANE Z MATERIAŁÓW TRUDNOZAPALNYCH</w:t>
      </w:r>
    </w:p>
    <w:p w14:paraId="222EAA0F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Regały stalowe malowane proszkowo z drewnianymi lub metalowymi półkami o dużej nośności,</w:t>
      </w:r>
    </w:p>
    <w:p w14:paraId="733ED7B0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Platformy mobilne hydrauliczne, </w:t>
      </w:r>
    </w:p>
    <w:p w14:paraId="4CE57DC3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Granitowe blaty robocze na stelażach metalowym malowanym proszkowo lub szafkach meblowych,</w:t>
      </w:r>
    </w:p>
    <w:p w14:paraId="1B168160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Drewniane blaty robocze na stelażu metalowym malowanym proszkowo,</w:t>
      </w:r>
    </w:p>
    <w:p w14:paraId="496E0A0E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Szafki bhp,</w:t>
      </w:r>
    </w:p>
    <w:p w14:paraId="1D848E2F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Zabudowy meblowe pod zlewy i aneksy kuchenne,</w:t>
      </w:r>
    </w:p>
    <w:p w14:paraId="014F656A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Krzesła i stoły socjalne,</w:t>
      </w:r>
    </w:p>
    <w:p w14:paraId="5DF239CB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Meble biurowe (biurka, </w:t>
      </w:r>
      <w:proofErr w:type="spellStart"/>
      <w:r w:rsidRPr="00027603">
        <w:rPr>
          <w:rFonts w:ascii="Cambria" w:eastAsia="Calibri" w:hAnsi="Cambria" w:cstheme="minorHAnsi"/>
          <w:sz w:val="22"/>
          <w:szCs w:val="22"/>
        </w:rPr>
        <w:t>kontenerki</w:t>
      </w:r>
      <w:proofErr w:type="spellEnd"/>
      <w:r w:rsidRPr="00027603">
        <w:rPr>
          <w:rFonts w:ascii="Cambria" w:eastAsia="Calibri" w:hAnsi="Cambria" w:cstheme="minorHAnsi"/>
          <w:sz w:val="22"/>
          <w:szCs w:val="22"/>
        </w:rPr>
        <w:t>, fotele, szafy ubraniowe)</w:t>
      </w:r>
    </w:p>
    <w:p w14:paraId="30A019FC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Stoły warsztatowe metalowe, wraz z podświetleniem,</w:t>
      </w:r>
    </w:p>
    <w:p w14:paraId="09119372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Witryny szklane na stelażu metalowym malowanym proszkowo lub drewnianym/meblowym, wraz z podświetleniem,</w:t>
      </w:r>
    </w:p>
    <w:p w14:paraId="0252270D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Szafy i zabudowy drewniane i z płyt meblowych, magazynowe, wraz z drabinami aluminiowymi i podświetleniem,</w:t>
      </w:r>
    </w:p>
    <w:p w14:paraId="24B0DEC3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Stoły - kontenery robocze z płyt meblowych,</w:t>
      </w:r>
    </w:p>
    <w:p w14:paraId="305EABCB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Stojaki i stelaże metalowe,</w:t>
      </w:r>
    </w:p>
    <w:p w14:paraId="3AF16A21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Szafy i komody metalowe szufladowe,</w:t>
      </w:r>
    </w:p>
    <w:p w14:paraId="5A815698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Dygestorium, wyposażone fabrycznie, </w:t>
      </w:r>
    </w:p>
    <w:p w14:paraId="2EE3E08F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Wieszaki szatniowe stałe i mobilne, stalowe ze stali nierdzewnej,</w:t>
      </w:r>
    </w:p>
    <w:p w14:paraId="772A9188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Ramy wypełnione siatką, stalowe, mobilne,</w:t>
      </w:r>
    </w:p>
    <w:p w14:paraId="371E0877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Lada recepcyjna,</w:t>
      </w:r>
    </w:p>
    <w:p w14:paraId="16379307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Regały drewniane na bele tkanin,</w:t>
      </w:r>
    </w:p>
    <w:p w14:paraId="6D102631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Regały metalowe, archiwizacyjne, przejezdne,</w:t>
      </w:r>
    </w:p>
    <w:p w14:paraId="1F961DEA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System informacji wizualnej – tabliczki i tablice informacyjne,</w:t>
      </w:r>
    </w:p>
    <w:p w14:paraId="5D065413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Wyposażenie toalet – galanteria łazienkowa,</w:t>
      </w:r>
    </w:p>
    <w:p w14:paraId="56D45456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Kosze na śmieci,</w:t>
      </w:r>
    </w:p>
    <w:p w14:paraId="2AB4559D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Rolety okienne </w:t>
      </w:r>
      <w:proofErr w:type="spellStart"/>
      <w:r w:rsidRPr="00027603">
        <w:rPr>
          <w:rFonts w:ascii="Cambria" w:eastAsia="Calibri" w:hAnsi="Cambria" w:cstheme="minorHAnsi"/>
          <w:sz w:val="22"/>
          <w:szCs w:val="22"/>
        </w:rPr>
        <w:t>naszybowe</w:t>
      </w:r>
      <w:proofErr w:type="spellEnd"/>
      <w:r w:rsidRPr="00027603">
        <w:rPr>
          <w:rFonts w:ascii="Cambria" w:eastAsia="Calibri" w:hAnsi="Cambria" w:cstheme="minorHAnsi"/>
          <w:sz w:val="22"/>
          <w:szCs w:val="22"/>
        </w:rPr>
        <w:t>, nadokienne ręczne i elektryczne,</w:t>
      </w:r>
    </w:p>
    <w:p w14:paraId="634530DD" w14:textId="77777777" w:rsidR="00027603" w:rsidRPr="00027603" w:rsidRDefault="00027603" w:rsidP="0087018E">
      <w:pPr>
        <w:numPr>
          <w:ilvl w:val="0"/>
          <w:numId w:val="21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Wyposażenie i oznakowanie ppoż.: gaśnice </w:t>
      </w:r>
      <w:proofErr w:type="spellStart"/>
      <w:r w:rsidRPr="00027603">
        <w:rPr>
          <w:rFonts w:ascii="Cambria" w:eastAsia="Calibri" w:hAnsi="Cambria" w:cstheme="minorHAnsi"/>
          <w:sz w:val="22"/>
          <w:szCs w:val="22"/>
        </w:rPr>
        <w:t>ppoż</w:t>
      </w:r>
      <w:proofErr w:type="spellEnd"/>
      <w:r w:rsidRPr="00027603">
        <w:rPr>
          <w:rFonts w:ascii="Cambria" w:eastAsia="Calibri" w:hAnsi="Cambria" w:cstheme="minorHAnsi"/>
          <w:sz w:val="22"/>
          <w:szCs w:val="22"/>
        </w:rPr>
        <w:t xml:space="preserve"> (ilość i rodzaj wg rzutów architektonicznych), oznakowanie gaśnic, oznakowanie hydrantów, tabliczki „telefony alarmowe”, „instrukcja na wypadek powstania pożaru” przy każdym hydrancie </w:t>
      </w:r>
      <w:proofErr w:type="spellStart"/>
      <w:r w:rsidRPr="00027603">
        <w:rPr>
          <w:rFonts w:ascii="Cambria" w:eastAsia="Calibri" w:hAnsi="Cambria" w:cstheme="minorHAnsi"/>
          <w:sz w:val="22"/>
          <w:szCs w:val="22"/>
        </w:rPr>
        <w:t>ppoż</w:t>
      </w:r>
      <w:proofErr w:type="spellEnd"/>
      <w:r w:rsidRPr="00027603">
        <w:rPr>
          <w:rFonts w:ascii="Cambria" w:eastAsia="Calibri" w:hAnsi="Cambria" w:cstheme="minorHAnsi"/>
          <w:sz w:val="22"/>
          <w:szCs w:val="22"/>
        </w:rPr>
        <w:t xml:space="preserve">, koc gaśniczy z oznakowaniem 7 </w:t>
      </w:r>
      <w:proofErr w:type="spellStart"/>
      <w:r w:rsidRPr="00027603">
        <w:rPr>
          <w:rFonts w:ascii="Cambria" w:eastAsia="Calibri" w:hAnsi="Cambria" w:cstheme="minorHAnsi"/>
          <w:sz w:val="22"/>
          <w:szCs w:val="22"/>
        </w:rPr>
        <w:t>kpl</w:t>
      </w:r>
      <w:proofErr w:type="spellEnd"/>
      <w:r w:rsidRPr="00027603">
        <w:rPr>
          <w:rFonts w:ascii="Cambria" w:eastAsia="Calibri" w:hAnsi="Cambria" w:cstheme="minorHAnsi"/>
          <w:sz w:val="22"/>
          <w:szCs w:val="22"/>
        </w:rPr>
        <w:t xml:space="preserve">., oznakowanie „drzwi </w:t>
      </w:r>
      <w:proofErr w:type="spellStart"/>
      <w:r w:rsidRPr="00027603">
        <w:rPr>
          <w:rFonts w:ascii="Cambria" w:eastAsia="Calibri" w:hAnsi="Cambria" w:cstheme="minorHAnsi"/>
          <w:sz w:val="22"/>
          <w:szCs w:val="22"/>
        </w:rPr>
        <w:t>ppoż</w:t>
      </w:r>
      <w:proofErr w:type="spellEnd"/>
      <w:r w:rsidRPr="00027603">
        <w:rPr>
          <w:rFonts w:ascii="Cambria" w:eastAsia="Calibri" w:hAnsi="Cambria" w:cstheme="minorHAnsi"/>
          <w:sz w:val="22"/>
          <w:szCs w:val="22"/>
        </w:rPr>
        <w:t xml:space="preserve">, zamykać!” przy każdych drzwiach </w:t>
      </w:r>
      <w:proofErr w:type="spellStart"/>
      <w:r w:rsidRPr="00027603">
        <w:rPr>
          <w:rFonts w:ascii="Cambria" w:eastAsia="Calibri" w:hAnsi="Cambria" w:cstheme="minorHAnsi"/>
          <w:sz w:val="22"/>
          <w:szCs w:val="22"/>
        </w:rPr>
        <w:t>ppoż</w:t>
      </w:r>
      <w:proofErr w:type="spellEnd"/>
      <w:r w:rsidRPr="00027603">
        <w:rPr>
          <w:rFonts w:ascii="Cambria" w:eastAsia="Calibri" w:hAnsi="Cambria" w:cstheme="minorHAnsi"/>
          <w:sz w:val="22"/>
          <w:szCs w:val="22"/>
        </w:rPr>
        <w:t xml:space="preserve">, oznakowanie „drzwi ewakuacyjne”, oznakowanie „miejsce zbiórki osób ewakuowanych” 1 </w:t>
      </w:r>
      <w:proofErr w:type="spellStart"/>
      <w:r w:rsidRPr="00027603">
        <w:rPr>
          <w:rFonts w:ascii="Cambria" w:eastAsia="Calibri" w:hAnsi="Cambria" w:cstheme="minorHAnsi"/>
          <w:sz w:val="22"/>
          <w:szCs w:val="22"/>
        </w:rPr>
        <w:t>kpl</w:t>
      </w:r>
      <w:proofErr w:type="spellEnd"/>
      <w:r w:rsidRPr="00027603">
        <w:rPr>
          <w:rFonts w:ascii="Cambria" w:eastAsia="Calibri" w:hAnsi="Cambria" w:cstheme="minorHAnsi"/>
          <w:sz w:val="22"/>
          <w:szCs w:val="22"/>
        </w:rPr>
        <w:t>., plany ewakuacyjne laminowane (dostarczenie wersji elektronicznej planów po stronie Zamawiającego).</w:t>
      </w:r>
    </w:p>
    <w:p w14:paraId="70707D67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bookmarkStart w:id="17" w:name="_Hlk9926735"/>
      <w:r w:rsidRPr="00027603">
        <w:rPr>
          <w:rFonts w:ascii="Cambria" w:eastAsia="Calibri" w:hAnsi="Cambria" w:cstheme="minorHAnsi"/>
          <w:b/>
          <w:sz w:val="22"/>
          <w:szCs w:val="22"/>
        </w:rPr>
        <w:t xml:space="preserve">Całość prac należy wykonać w oparciu o dokumentację : </w:t>
      </w:r>
    </w:p>
    <w:p w14:paraId="2687C092" w14:textId="77777777" w:rsidR="00027603" w:rsidRPr="00027603" w:rsidRDefault="00027603" w:rsidP="0087018E">
      <w:pPr>
        <w:numPr>
          <w:ilvl w:val="0"/>
          <w:numId w:val="20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lastRenderedPageBreak/>
        <w:t>Projekt wykonawczy wyposażenia;</w:t>
      </w:r>
    </w:p>
    <w:p w14:paraId="40F36719" w14:textId="77777777" w:rsidR="00027603" w:rsidRPr="00027603" w:rsidRDefault="00027603" w:rsidP="0087018E">
      <w:pPr>
        <w:numPr>
          <w:ilvl w:val="0"/>
          <w:numId w:val="20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Przedmiar;</w:t>
      </w:r>
    </w:p>
    <w:p w14:paraId="54C6FD8D" w14:textId="77777777" w:rsidR="00027603" w:rsidRPr="00027603" w:rsidRDefault="00027603" w:rsidP="0087018E">
      <w:pPr>
        <w:numPr>
          <w:ilvl w:val="0"/>
          <w:numId w:val="20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Rzuty architektoniczne;</w:t>
      </w:r>
    </w:p>
    <w:p w14:paraId="70F9F165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</w:p>
    <w:p w14:paraId="3FAEB477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b/>
          <w:sz w:val="22"/>
          <w:szCs w:val="22"/>
        </w:rPr>
        <w:t>z uwzględnieniem pytań i odpowiedzi zawartych w pliku o nazwie „pytania i odpowiedzi”.</w:t>
      </w:r>
      <w:bookmarkEnd w:id="17"/>
    </w:p>
    <w:p w14:paraId="2C4E0DFA" w14:textId="36F8F504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b/>
          <w:sz w:val="22"/>
          <w:szCs w:val="22"/>
        </w:rPr>
        <w:t xml:space="preserve">Dokumenty te stanowią uszczegółowienie opisu przedmiotu zamówienia i stanowią </w:t>
      </w:r>
      <w:r w:rsidR="00EF1BD2">
        <w:rPr>
          <w:rFonts w:ascii="Cambria" w:eastAsia="Calibri" w:hAnsi="Cambria" w:cstheme="minorHAnsi"/>
          <w:b/>
          <w:sz w:val="22"/>
          <w:szCs w:val="22"/>
        </w:rPr>
        <w:t>Z</w:t>
      </w:r>
      <w:r w:rsidRPr="00027603">
        <w:rPr>
          <w:rFonts w:ascii="Cambria" w:eastAsia="Calibri" w:hAnsi="Cambria" w:cstheme="minorHAnsi"/>
          <w:b/>
          <w:sz w:val="22"/>
          <w:szCs w:val="22"/>
        </w:rPr>
        <w:t xml:space="preserve">ałącznik nr </w:t>
      </w:r>
      <w:r>
        <w:rPr>
          <w:rFonts w:ascii="Cambria" w:eastAsia="Calibri" w:hAnsi="Cambria" w:cstheme="minorHAnsi"/>
          <w:b/>
          <w:sz w:val="22"/>
          <w:szCs w:val="22"/>
        </w:rPr>
        <w:t>4</w:t>
      </w:r>
      <w:r w:rsidRPr="00027603">
        <w:rPr>
          <w:rFonts w:ascii="Cambria" w:eastAsia="Calibri" w:hAnsi="Cambria" w:cstheme="minorHAnsi"/>
          <w:b/>
          <w:sz w:val="22"/>
          <w:szCs w:val="22"/>
        </w:rPr>
        <w:t xml:space="preserve"> do SWZ.</w:t>
      </w:r>
      <w:bookmarkEnd w:id="12"/>
    </w:p>
    <w:p w14:paraId="497AF401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</w:p>
    <w:p w14:paraId="0CEFAF72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b/>
          <w:sz w:val="22"/>
          <w:szCs w:val="22"/>
        </w:rPr>
        <w:t>WYPOSAŻENIE POWINNO BYĆ WYKONANE Z MATERIAŁÓW TRUDNOZAPALNYCH</w:t>
      </w:r>
    </w:p>
    <w:bookmarkEnd w:id="13"/>
    <w:p w14:paraId="622A5D29" w14:textId="77777777" w:rsidR="00027603" w:rsidRPr="00027603" w:rsidRDefault="00027603" w:rsidP="0087018E">
      <w:pPr>
        <w:numPr>
          <w:ilvl w:val="0"/>
          <w:numId w:val="22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b/>
          <w:sz w:val="22"/>
          <w:szCs w:val="22"/>
        </w:rPr>
        <w:t>Kody przedmiotu zamówienia według CPV:</w:t>
      </w:r>
    </w:p>
    <w:p w14:paraId="0E44E94E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Kod CPV główny:</w:t>
      </w:r>
    </w:p>
    <w:p w14:paraId="04B70F09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39100000-3 – Meble</w:t>
      </w:r>
    </w:p>
    <w:p w14:paraId="7DC87A7F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Kody CPV dodatkowe:</w:t>
      </w:r>
    </w:p>
    <w:p w14:paraId="0F105D1D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39150000-8 Różne meble i wyposażenie</w:t>
      </w:r>
    </w:p>
    <w:p w14:paraId="01D0E87F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39133000-3 Zestawy wystawowe</w:t>
      </w:r>
    </w:p>
    <w:p w14:paraId="46740423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39154100-7 Szafki wystawowe</w:t>
      </w:r>
    </w:p>
    <w:p w14:paraId="6BCF8ECD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39141000-2 Meble i wyposażenie kuchni</w:t>
      </w:r>
    </w:p>
    <w:p w14:paraId="14A64862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39130000-2 Meble biurowe</w:t>
      </w:r>
    </w:p>
    <w:p w14:paraId="4A339F75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39141200-4 Blaty</w:t>
      </w:r>
    </w:p>
    <w:p w14:paraId="39792CC3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39111000-3 Siedziska</w:t>
      </w:r>
    </w:p>
    <w:p w14:paraId="78B705D6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39112000-0 Krzesła</w:t>
      </w:r>
    </w:p>
    <w:p w14:paraId="2067CA25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39121000-6 Biurka i stoły</w:t>
      </w:r>
    </w:p>
    <w:p w14:paraId="48C2BA64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39151000-5 Meble różne </w:t>
      </w:r>
    </w:p>
    <w:p w14:paraId="71757D12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39151200-7 Stoły robocze</w:t>
      </w:r>
    </w:p>
    <w:p w14:paraId="434C0736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39141500-7 Szafy wyciągowe</w:t>
      </w:r>
    </w:p>
    <w:p w14:paraId="56BD7D34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39136000-4 Wieszaki na odzież</w:t>
      </w:r>
    </w:p>
    <w:p w14:paraId="3E7924E2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30195000-2 Tablice</w:t>
      </w:r>
    </w:p>
    <w:p w14:paraId="4888C8A5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44410000-7 Artykuły łazienkowe i kuchenne</w:t>
      </w:r>
    </w:p>
    <w:p w14:paraId="428633EA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31523200-0 Trwałe znaki informacyjne</w:t>
      </w:r>
    </w:p>
    <w:p w14:paraId="318266E9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35110000-8 Sprzęt gaśniczy, ratowniczy i bezpieczeństwa</w:t>
      </w:r>
    </w:p>
    <w:p w14:paraId="72B2B662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>39515400-9 Rolety</w:t>
      </w:r>
    </w:p>
    <w:p w14:paraId="4D0BC137" w14:textId="77777777" w:rsidR="00027603" w:rsidRPr="00027603" w:rsidRDefault="00027603" w:rsidP="00027603">
      <w:p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39224340-3 Kosze </w:t>
      </w:r>
      <w:bookmarkEnd w:id="10"/>
    </w:p>
    <w:p w14:paraId="24D3E1DE" w14:textId="77777777" w:rsidR="00027603" w:rsidRPr="00027603" w:rsidRDefault="00027603" w:rsidP="0087018E">
      <w:pPr>
        <w:numPr>
          <w:ilvl w:val="0"/>
          <w:numId w:val="22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b/>
          <w:sz w:val="22"/>
          <w:szCs w:val="22"/>
        </w:rPr>
      </w:pPr>
      <w:r w:rsidRPr="00027603">
        <w:rPr>
          <w:rFonts w:ascii="Cambria" w:eastAsia="Calibri" w:hAnsi="Cambria" w:cstheme="minorHAnsi"/>
          <w:b/>
          <w:sz w:val="22"/>
          <w:szCs w:val="22"/>
        </w:rPr>
        <w:t xml:space="preserve">Rozwiązania równoważne </w:t>
      </w:r>
    </w:p>
    <w:p w14:paraId="6F8CD830" w14:textId="6D600546" w:rsidR="00027603" w:rsidRPr="00027603" w:rsidRDefault="00027603" w:rsidP="0087018E">
      <w:pPr>
        <w:numPr>
          <w:ilvl w:val="1"/>
          <w:numId w:val="23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Wykonawcy mogą składać oferty zawierające rozwiązania równoważne w stosunku do przedmiotu zamówienia przedstawionego w SWZ – zgodnie z art. </w:t>
      </w:r>
      <w:r w:rsidR="00B331B4">
        <w:rPr>
          <w:rFonts w:ascii="Cambria" w:eastAsia="Calibri" w:hAnsi="Cambria" w:cstheme="minorHAnsi"/>
          <w:sz w:val="22"/>
          <w:szCs w:val="22"/>
        </w:rPr>
        <w:t>101</w:t>
      </w:r>
      <w:r w:rsidRPr="00027603">
        <w:rPr>
          <w:rFonts w:ascii="Cambria" w:eastAsia="Calibri" w:hAnsi="Cambria" w:cstheme="minorHAnsi"/>
          <w:sz w:val="22"/>
          <w:szCs w:val="22"/>
        </w:rPr>
        <w:t xml:space="preserve"> ust. </w:t>
      </w:r>
      <w:r w:rsidR="00B331B4">
        <w:rPr>
          <w:rFonts w:ascii="Cambria" w:eastAsia="Calibri" w:hAnsi="Cambria" w:cstheme="minorHAnsi"/>
          <w:sz w:val="22"/>
          <w:szCs w:val="22"/>
        </w:rPr>
        <w:t>4, 5</w:t>
      </w:r>
      <w:r w:rsidRPr="00027603">
        <w:rPr>
          <w:rFonts w:ascii="Cambria" w:eastAsia="Calibri" w:hAnsi="Cambria" w:cstheme="minorHAnsi"/>
          <w:sz w:val="22"/>
          <w:szCs w:val="22"/>
        </w:rPr>
        <w:t xml:space="preserve"> i </w:t>
      </w:r>
      <w:r w:rsidR="00B331B4">
        <w:rPr>
          <w:rFonts w:ascii="Cambria" w:eastAsia="Calibri" w:hAnsi="Cambria" w:cstheme="minorHAnsi"/>
          <w:sz w:val="22"/>
          <w:szCs w:val="22"/>
        </w:rPr>
        <w:t>6</w:t>
      </w:r>
      <w:r w:rsidRPr="00027603">
        <w:rPr>
          <w:rFonts w:ascii="Cambria" w:eastAsia="Calibri" w:hAnsi="Cambria" w:cstheme="minorHAnsi"/>
          <w:sz w:val="22"/>
          <w:szCs w:val="22"/>
        </w:rPr>
        <w:t xml:space="preserve"> </w:t>
      </w:r>
      <w:r w:rsidR="00B331B4">
        <w:rPr>
          <w:rFonts w:ascii="Cambria" w:eastAsia="Calibri" w:hAnsi="Cambria" w:cstheme="minorHAnsi"/>
          <w:sz w:val="22"/>
          <w:szCs w:val="22"/>
        </w:rPr>
        <w:t>u</w:t>
      </w:r>
      <w:r w:rsidRPr="00027603">
        <w:rPr>
          <w:rFonts w:ascii="Cambria" w:eastAsia="Calibri" w:hAnsi="Cambria" w:cstheme="minorHAnsi"/>
          <w:sz w:val="22"/>
          <w:szCs w:val="22"/>
        </w:rPr>
        <w:t>stawy</w:t>
      </w:r>
      <w:r w:rsidR="00B331B4">
        <w:rPr>
          <w:rFonts w:ascii="Cambria" w:eastAsia="Calibri" w:hAnsi="Cambria" w:cstheme="minorHAnsi"/>
          <w:sz w:val="22"/>
          <w:szCs w:val="22"/>
        </w:rPr>
        <w:t xml:space="preserve"> Pzp</w:t>
      </w:r>
      <w:r w:rsidRPr="00027603">
        <w:rPr>
          <w:rFonts w:ascii="Cambria" w:eastAsia="Calibri" w:hAnsi="Cambria" w:cstheme="minorHAnsi"/>
          <w:sz w:val="22"/>
          <w:szCs w:val="22"/>
        </w:rPr>
        <w:t>.</w:t>
      </w:r>
    </w:p>
    <w:p w14:paraId="094EA1C7" w14:textId="53B9A8B2" w:rsidR="00027603" w:rsidRPr="00027603" w:rsidRDefault="00027603" w:rsidP="0087018E">
      <w:pPr>
        <w:numPr>
          <w:ilvl w:val="1"/>
          <w:numId w:val="23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Jeśli Zamawiający w opisie przedmiotu zamówienia wskazał znaki towarowe, patenty, źródła pochodzenia i wszędzie tam, gdzie w przedmiocie zamówienia występuje konkretna </w:t>
      </w:r>
      <w:r w:rsidR="00B331B4" w:rsidRPr="00B331B4">
        <w:rPr>
          <w:rFonts w:ascii="Cambria" w:eastAsia="Calibri" w:hAnsi="Cambria" w:cstheme="minorHAnsi"/>
          <w:sz w:val="22"/>
          <w:szCs w:val="22"/>
        </w:rPr>
        <w:t>norm</w:t>
      </w:r>
      <w:r w:rsidR="00B331B4">
        <w:rPr>
          <w:rFonts w:ascii="Cambria" w:eastAsia="Calibri" w:hAnsi="Cambria" w:cstheme="minorHAnsi"/>
          <w:sz w:val="22"/>
          <w:szCs w:val="22"/>
        </w:rPr>
        <w:t>a</w:t>
      </w:r>
      <w:r w:rsidR="00B331B4" w:rsidRPr="00B331B4">
        <w:rPr>
          <w:rFonts w:ascii="Cambria" w:eastAsia="Calibri" w:hAnsi="Cambria" w:cstheme="minorHAnsi"/>
          <w:sz w:val="22"/>
          <w:szCs w:val="22"/>
        </w:rPr>
        <w:t>, ocen</w:t>
      </w:r>
      <w:r w:rsidR="00B331B4">
        <w:rPr>
          <w:rFonts w:ascii="Cambria" w:eastAsia="Calibri" w:hAnsi="Cambria" w:cstheme="minorHAnsi"/>
          <w:sz w:val="22"/>
          <w:szCs w:val="22"/>
        </w:rPr>
        <w:t>a</w:t>
      </w:r>
      <w:r w:rsidR="00B331B4" w:rsidRPr="00B331B4">
        <w:rPr>
          <w:rFonts w:ascii="Cambria" w:eastAsia="Calibri" w:hAnsi="Cambria" w:cstheme="minorHAnsi"/>
          <w:sz w:val="22"/>
          <w:szCs w:val="22"/>
        </w:rPr>
        <w:t xml:space="preserve"> techniczn</w:t>
      </w:r>
      <w:r w:rsidR="00B331B4">
        <w:rPr>
          <w:rFonts w:ascii="Cambria" w:eastAsia="Calibri" w:hAnsi="Cambria" w:cstheme="minorHAnsi"/>
          <w:sz w:val="22"/>
          <w:szCs w:val="22"/>
        </w:rPr>
        <w:t>a</w:t>
      </w:r>
      <w:r w:rsidR="00B331B4" w:rsidRPr="00B331B4">
        <w:rPr>
          <w:rFonts w:ascii="Cambria" w:eastAsia="Calibri" w:hAnsi="Cambria" w:cstheme="minorHAnsi"/>
          <w:sz w:val="22"/>
          <w:szCs w:val="22"/>
        </w:rPr>
        <w:t>, specyfikacj</w:t>
      </w:r>
      <w:r w:rsidR="00B331B4">
        <w:rPr>
          <w:rFonts w:ascii="Cambria" w:eastAsia="Calibri" w:hAnsi="Cambria" w:cstheme="minorHAnsi"/>
          <w:sz w:val="22"/>
          <w:szCs w:val="22"/>
        </w:rPr>
        <w:t>a</w:t>
      </w:r>
      <w:r w:rsidR="00B331B4" w:rsidRPr="00B331B4">
        <w:rPr>
          <w:rFonts w:ascii="Cambria" w:eastAsia="Calibri" w:hAnsi="Cambria" w:cstheme="minorHAnsi"/>
          <w:sz w:val="22"/>
          <w:szCs w:val="22"/>
        </w:rPr>
        <w:t xml:space="preserve"> techniczn</w:t>
      </w:r>
      <w:r w:rsidR="00B331B4">
        <w:rPr>
          <w:rFonts w:ascii="Cambria" w:eastAsia="Calibri" w:hAnsi="Cambria" w:cstheme="minorHAnsi"/>
          <w:sz w:val="22"/>
          <w:szCs w:val="22"/>
        </w:rPr>
        <w:t>a</w:t>
      </w:r>
      <w:r w:rsidR="00B331B4" w:rsidRPr="00B331B4">
        <w:rPr>
          <w:rFonts w:ascii="Cambria" w:eastAsia="Calibri" w:hAnsi="Cambria" w:cstheme="minorHAnsi"/>
          <w:sz w:val="22"/>
          <w:szCs w:val="22"/>
        </w:rPr>
        <w:t xml:space="preserve"> i syste</w:t>
      </w:r>
      <w:r w:rsidR="00B331B4">
        <w:rPr>
          <w:rFonts w:ascii="Cambria" w:eastAsia="Calibri" w:hAnsi="Cambria" w:cstheme="minorHAnsi"/>
          <w:sz w:val="22"/>
          <w:szCs w:val="22"/>
        </w:rPr>
        <w:t>m</w:t>
      </w:r>
      <w:r w:rsidR="00B331B4" w:rsidRPr="00B331B4">
        <w:rPr>
          <w:rFonts w:ascii="Cambria" w:eastAsia="Calibri" w:hAnsi="Cambria" w:cstheme="minorHAnsi"/>
          <w:sz w:val="22"/>
          <w:szCs w:val="22"/>
        </w:rPr>
        <w:t xml:space="preserve"> referencji technicznych</w:t>
      </w:r>
      <w:r w:rsidRPr="00027603">
        <w:rPr>
          <w:rFonts w:ascii="Cambria" w:eastAsia="Calibri" w:hAnsi="Cambria" w:cstheme="minorHAnsi"/>
          <w:sz w:val="22"/>
          <w:szCs w:val="22"/>
        </w:rPr>
        <w:t xml:space="preserve">, Zamawiający dopuszcza rozwiązania równoważne. Wykonawca, który powołuje się na rozwiązania równoważne jest obowiązany wykazać, że oferowana przez niego dostawa spełnia wymagania określone przez Zamawiającego. </w:t>
      </w:r>
    </w:p>
    <w:p w14:paraId="28A0F7FB" w14:textId="1B3B743A" w:rsidR="00027603" w:rsidRPr="00027603" w:rsidRDefault="00027603" w:rsidP="0087018E">
      <w:pPr>
        <w:numPr>
          <w:ilvl w:val="1"/>
          <w:numId w:val="23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t xml:space="preserve">Wykonawca, który powołuje się na rozwiązania równoważne opisane przez Zamawiającego, jest obowiązany wykazać w składanej ofercie, że oferowane przez niego dostawy, spełniają wymagania określone przez Zamawiającego. Równoważność pod względem parametrów technicznych, użytkowych oraz eksploatacyjnych ma w szczególności zapewnić uzyskanie parametrów technicznych nie gorszych od założonych w niniejszej SWZ.  </w:t>
      </w:r>
    </w:p>
    <w:p w14:paraId="425623DD" w14:textId="77777777" w:rsidR="00027603" w:rsidRPr="00027603" w:rsidRDefault="00027603" w:rsidP="0087018E">
      <w:pPr>
        <w:numPr>
          <w:ilvl w:val="1"/>
          <w:numId w:val="23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27603">
        <w:rPr>
          <w:rFonts w:ascii="Cambria" w:eastAsia="Calibri" w:hAnsi="Cambria" w:cstheme="minorHAnsi"/>
          <w:sz w:val="22"/>
          <w:szCs w:val="22"/>
        </w:rPr>
        <w:lastRenderedPageBreak/>
        <w:t xml:space="preserve">Wszystkie zaproponowane przez Wykonawcę równoważne urządzenia, materiały, technologie i inne elementy równoważne muszą  posiadać stosowne dopuszczenia i atesty. </w:t>
      </w:r>
    </w:p>
    <w:p w14:paraId="129D308F" w14:textId="20A85B7D" w:rsidR="00C641AD" w:rsidRPr="00B331B4" w:rsidRDefault="00C641AD" w:rsidP="00B331B4">
      <w:pPr>
        <w:pStyle w:val="Nagwek1"/>
      </w:pPr>
      <w:bookmarkStart w:id="18" w:name="_Toc63699658"/>
      <w:bookmarkEnd w:id="11"/>
      <w:r w:rsidRPr="00B331B4">
        <w:t>Rozdział IV. Informacja o przedmiotowych środkach dowodowych</w:t>
      </w:r>
      <w:bookmarkEnd w:id="18"/>
    </w:p>
    <w:p w14:paraId="57521CCB" w14:textId="79DA6D54" w:rsidR="00F160AD" w:rsidRPr="00B331B4" w:rsidRDefault="00B331B4" w:rsidP="00B331B4">
      <w:pPr>
        <w:spacing w:before="80" w:after="80" w:line="276" w:lineRule="auto"/>
        <w:contextualSpacing/>
        <w:rPr>
          <w:rFonts w:ascii="Cambria" w:hAnsi="Cambria" w:cstheme="minorHAnsi"/>
          <w:sz w:val="22"/>
          <w:szCs w:val="22"/>
        </w:rPr>
      </w:pPr>
      <w:r>
        <w:rPr>
          <w:rFonts w:ascii="Cambria" w:hAnsi="Cambria" w:cstheme="minorHAnsi"/>
          <w:sz w:val="22"/>
          <w:szCs w:val="22"/>
        </w:rPr>
        <w:t xml:space="preserve">Zamawiający nie wymaga przedłożenia </w:t>
      </w:r>
      <w:r w:rsidRPr="000F0802">
        <w:t>przedmiotowych środk</w:t>
      </w:r>
      <w:r>
        <w:t>ów</w:t>
      </w:r>
      <w:r w:rsidRPr="000F0802">
        <w:t xml:space="preserve"> dowodowych</w:t>
      </w:r>
    </w:p>
    <w:p w14:paraId="0E8A8F84" w14:textId="335CA1E9" w:rsidR="00B97871" w:rsidRPr="000F0802" w:rsidRDefault="00B97871" w:rsidP="00B331B4">
      <w:pPr>
        <w:pStyle w:val="Nagwek1"/>
      </w:pPr>
      <w:bookmarkStart w:id="19" w:name="_Toc63699659"/>
      <w:r w:rsidRPr="000F0802">
        <w:t>Rozdział V. Termin wykonania zamówienia</w:t>
      </w:r>
      <w:bookmarkEnd w:id="19"/>
    </w:p>
    <w:p w14:paraId="5B89A33A" w14:textId="0F74AD89" w:rsidR="004C0FFE" w:rsidRPr="004C0FFE" w:rsidRDefault="004C0FFE" w:rsidP="0087018E">
      <w:pPr>
        <w:numPr>
          <w:ilvl w:val="0"/>
          <w:numId w:val="24"/>
        </w:numPr>
        <w:spacing w:before="80" w:after="80" w:line="276" w:lineRule="auto"/>
        <w:ind w:left="357" w:hanging="357"/>
        <w:contextualSpacing/>
        <w:jc w:val="both"/>
        <w:rPr>
          <w:rFonts w:ascii="Cambria" w:eastAsia="Calibri" w:hAnsi="Cambria" w:cstheme="minorHAnsi"/>
          <w:bCs/>
          <w:sz w:val="22"/>
          <w:szCs w:val="22"/>
        </w:rPr>
      </w:pPr>
      <w:r w:rsidRPr="004C0FFE">
        <w:rPr>
          <w:rFonts w:ascii="Cambria" w:eastAsia="Calibri" w:hAnsi="Cambria" w:cstheme="minorHAnsi"/>
          <w:bCs/>
          <w:sz w:val="22"/>
          <w:szCs w:val="22"/>
        </w:rPr>
        <w:t xml:space="preserve">Maksymalny termin realizacji całego zamówienia wynosi </w:t>
      </w:r>
      <w:bookmarkStart w:id="20" w:name="_Hlk9860197"/>
      <w:r w:rsidRPr="004C0FFE">
        <w:rPr>
          <w:rFonts w:ascii="Cambria" w:eastAsia="Calibri" w:hAnsi="Cambria" w:cstheme="minorHAnsi"/>
          <w:bCs/>
          <w:sz w:val="22"/>
          <w:szCs w:val="22"/>
        </w:rPr>
        <w:t>1</w:t>
      </w:r>
      <w:r w:rsidR="00C83225">
        <w:rPr>
          <w:rFonts w:ascii="Cambria" w:eastAsia="Calibri" w:hAnsi="Cambria" w:cstheme="minorHAnsi"/>
          <w:bCs/>
          <w:sz w:val="22"/>
          <w:szCs w:val="22"/>
        </w:rPr>
        <w:t>35</w:t>
      </w:r>
      <w:r w:rsidRPr="004C0FFE">
        <w:rPr>
          <w:rFonts w:ascii="Cambria" w:eastAsia="Calibri" w:hAnsi="Cambria" w:cstheme="minorHAnsi"/>
          <w:bCs/>
          <w:sz w:val="22"/>
          <w:szCs w:val="22"/>
        </w:rPr>
        <w:t xml:space="preserve"> dni od dnia podpisania umowy, z tym, że wykonanie niezbędnej dokumentacji warsztatowej uszczegóławiającej dokumentację wykonawczą nastąpi nie później niż w terminie 30 dni od dnia podpisania umowy </w:t>
      </w:r>
      <w:bookmarkEnd w:id="20"/>
      <w:r w:rsidRPr="004C0FFE">
        <w:rPr>
          <w:rFonts w:ascii="Cambria" w:eastAsia="Calibri" w:hAnsi="Cambria" w:cstheme="minorHAnsi"/>
          <w:bCs/>
          <w:sz w:val="22"/>
          <w:szCs w:val="22"/>
        </w:rPr>
        <w:t xml:space="preserve">.  </w:t>
      </w:r>
    </w:p>
    <w:p w14:paraId="4A47C308" w14:textId="52E69775" w:rsidR="004C0FFE" w:rsidRPr="004C0FFE" w:rsidRDefault="004C0FFE" w:rsidP="0087018E">
      <w:pPr>
        <w:numPr>
          <w:ilvl w:val="0"/>
          <w:numId w:val="24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bCs/>
          <w:sz w:val="22"/>
          <w:szCs w:val="22"/>
        </w:rPr>
      </w:pPr>
      <w:r w:rsidRPr="004C0FFE">
        <w:rPr>
          <w:rFonts w:ascii="Cambria" w:eastAsia="Calibri" w:hAnsi="Cambria" w:cstheme="minorHAnsi"/>
          <w:bCs/>
          <w:sz w:val="22"/>
          <w:szCs w:val="22"/>
        </w:rPr>
        <w:t>Termin realizacji zamówienia stanowi kryterium oceny oferty i zostanie zadeklarowany przez Wykonawcę w formularzu ofertowym – kryterium w rozdziale X</w:t>
      </w:r>
      <w:r>
        <w:rPr>
          <w:rFonts w:ascii="Cambria" w:eastAsia="Calibri" w:hAnsi="Cambria" w:cstheme="minorHAnsi"/>
          <w:bCs/>
          <w:sz w:val="22"/>
          <w:szCs w:val="22"/>
        </w:rPr>
        <w:t>V</w:t>
      </w:r>
      <w:r w:rsidRPr="004C0FFE">
        <w:rPr>
          <w:rFonts w:ascii="Cambria" w:eastAsia="Calibri" w:hAnsi="Cambria" w:cstheme="minorHAnsi"/>
          <w:bCs/>
          <w:sz w:val="22"/>
          <w:szCs w:val="22"/>
        </w:rPr>
        <w:t xml:space="preserve"> SWZ.</w:t>
      </w:r>
    </w:p>
    <w:p w14:paraId="2A0FC1D6" w14:textId="68A5428C" w:rsidR="00B97871" w:rsidRPr="000F0802" w:rsidRDefault="00B97871" w:rsidP="00B331B4">
      <w:pPr>
        <w:pStyle w:val="Nagwek1"/>
      </w:pPr>
      <w:bookmarkStart w:id="21" w:name="_Toc63699660"/>
      <w:r w:rsidRPr="000F0802">
        <w:t>Rozdział V</w:t>
      </w:r>
      <w:r w:rsidR="000A0291" w:rsidRPr="000F0802">
        <w:t>I</w:t>
      </w:r>
      <w:r w:rsidRPr="000F0802">
        <w:t xml:space="preserve">. </w:t>
      </w:r>
      <w:r w:rsidR="00F34201" w:rsidRPr="000F0802">
        <w:t>Podstawy wykluczenia i w</w:t>
      </w:r>
      <w:r w:rsidRPr="000F0802">
        <w:t>arunki udziału w postępowaniu</w:t>
      </w:r>
      <w:bookmarkEnd w:id="21"/>
      <w:r w:rsidRPr="000F0802">
        <w:t xml:space="preserve">  </w:t>
      </w:r>
    </w:p>
    <w:p w14:paraId="398BECA2" w14:textId="77777777" w:rsidR="00B97871" w:rsidRPr="000F0802" w:rsidRDefault="00B97871" w:rsidP="0087018E">
      <w:pPr>
        <w:numPr>
          <w:ilvl w:val="0"/>
          <w:numId w:val="11"/>
        </w:numPr>
        <w:suppressAutoHyphens/>
        <w:autoSpaceDE w:val="0"/>
        <w:autoSpaceDN w:val="0"/>
        <w:adjustRightInd w:val="0"/>
        <w:spacing w:before="80" w:after="80" w:line="276" w:lineRule="auto"/>
        <w:ind w:left="284" w:hanging="284"/>
        <w:contextualSpacing/>
        <w:jc w:val="both"/>
        <w:rPr>
          <w:rFonts w:ascii="Cambria" w:eastAsia="TimesNewRoman" w:hAnsi="Cambria" w:cstheme="minorHAnsi"/>
          <w:b/>
          <w:sz w:val="22"/>
          <w:szCs w:val="22"/>
        </w:rPr>
      </w:pPr>
      <w:r w:rsidRPr="000F0802">
        <w:rPr>
          <w:rFonts w:ascii="Cambria" w:eastAsia="TimesNewRoman" w:hAnsi="Cambria" w:cstheme="minorHAnsi"/>
          <w:b/>
          <w:sz w:val="22"/>
          <w:szCs w:val="22"/>
        </w:rPr>
        <w:t>O udzielenie zamówienia mogą ubiegać się wykonawcy, którzy:</w:t>
      </w:r>
    </w:p>
    <w:p w14:paraId="1ED02548" w14:textId="269C556B" w:rsidR="00F34201" w:rsidRPr="000F0802" w:rsidRDefault="00B97871" w:rsidP="000F0802">
      <w:pPr>
        <w:autoSpaceDE w:val="0"/>
        <w:adjustRightInd w:val="0"/>
        <w:spacing w:before="80" w:after="80" w:line="276" w:lineRule="auto"/>
        <w:ind w:left="400" w:hanging="360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eastAsia="TimesNewRoman" w:hAnsi="Cambria" w:cstheme="minorHAnsi"/>
          <w:b/>
          <w:sz w:val="22"/>
          <w:szCs w:val="22"/>
        </w:rPr>
        <w:t xml:space="preserve">1.1. </w:t>
      </w:r>
      <w:r w:rsidRPr="000F0802">
        <w:rPr>
          <w:rFonts w:ascii="Cambria" w:eastAsia="Calibri" w:hAnsi="Cambria" w:cstheme="minorHAnsi"/>
          <w:b/>
          <w:bCs/>
          <w:sz w:val="22"/>
          <w:szCs w:val="22"/>
        </w:rPr>
        <w:t>nie podlegają wykluczeniu</w:t>
      </w:r>
      <w:r w:rsidR="00F34201" w:rsidRPr="000F0802">
        <w:rPr>
          <w:rFonts w:ascii="Cambria" w:eastAsia="Calibri" w:hAnsi="Cambria" w:cstheme="minorHAnsi"/>
          <w:b/>
          <w:bCs/>
          <w:sz w:val="22"/>
          <w:szCs w:val="22"/>
        </w:rPr>
        <w:t xml:space="preserve"> na podstawie art. 108 ust. 1 ustawy Pzp</w:t>
      </w:r>
      <w:r w:rsidR="00F34201" w:rsidRPr="000F0802">
        <w:rPr>
          <w:rFonts w:ascii="Cambria" w:eastAsia="Calibri" w:hAnsi="Cambria" w:cstheme="minorHAnsi"/>
          <w:sz w:val="22"/>
          <w:szCs w:val="22"/>
        </w:rPr>
        <w:t xml:space="preserve">, przy czym zgodnie z tym </w:t>
      </w:r>
      <w:r w:rsidR="00F34201" w:rsidRPr="000F0802">
        <w:rPr>
          <w:rFonts w:ascii="Cambria" w:hAnsi="Cambria" w:cstheme="minorHAnsi"/>
          <w:sz w:val="22"/>
          <w:szCs w:val="22"/>
        </w:rPr>
        <w:t xml:space="preserve">przepisem z postępowania o udzielenie zamówienia wyklucza się </w:t>
      </w:r>
      <w:r w:rsidR="00572E12">
        <w:rPr>
          <w:rFonts w:ascii="Cambria" w:hAnsi="Cambria" w:cstheme="minorHAnsi"/>
          <w:sz w:val="22"/>
          <w:szCs w:val="22"/>
        </w:rPr>
        <w:t>W</w:t>
      </w:r>
      <w:r w:rsidR="00F34201" w:rsidRPr="000F0802">
        <w:rPr>
          <w:rFonts w:ascii="Cambria" w:hAnsi="Cambria" w:cstheme="minorHAnsi"/>
          <w:sz w:val="22"/>
          <w:szCs w:val="22"/>
        </w:rPr>
        <w:t>ykonawcę:</w:t>
      </w:r>
    </w:p>
    <w:p w14:paraId="32330197" w14:textId="3D5D8721" w:rsidR="00F34201" w:rsidRPr="000F0802" w:rsidRDefault="00F34201" w:rsidP="0087018E">
      <w:pPr>
        <w:pStyle w:val="Akapitzlist"/>
        <w:numPr>
          <w:ilvl w:val="0"/>
          <w:numId w:val="6"/>
        </w:numPr>
        <w:spacing w:before="80" w:after="80" w:line="276" w:lineRule="auto"/>
        <w:contextualSpacing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będącego osobą fizyczną, którego prawomocnie skazano za przestępstwo:</w:t>
      </w:r>
    </w:p>
    <w:p w14:paraId="69D0CDCD" w14:textId="3709217C" w:rsidR="00F34201" w:rsidRPr="000F0802" w:rsidRDefault="00F34201" w:rsidP="0087018E">
      <w:pPr>
        <w:pStyle w:val="Akapitzlist"/>
        <w:numPr>
          <w:ilvl w:val="0"/>
          <w:numId w:val="25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udziału w zorganizowanej grupie przestępczej albo związku mającym na celu popełnienie przestępstwa lub przestępstwa skarbowego, o którym mowa w </w:t>
      </w:r>
      <w:hyperlink r:id="rId18" w:anchor="/document/16798683?unitId=art(258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258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karnego,</w:t>
      </w:r>
    </w:p>
    <w:p w14:paraId="0A742A69" w14:textId="2710F35F" w:rsidR="00F34201" w:rsidRPr="000F0802" w:rsidRDefault="00F34201" w:rsidP="0087018E">
      <w:pPr>
        <w:pStyle w:val="Akapitzlist"/>
        <w:numPr>
          <w:ilvl w:val="0"/>
          <w:numId w:val="25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handlu ludźmi, o którym mowa w </w:t>
      </w:r>
      <w:hyperlink r:id="rId19" w:anchor="/document/16798683?unitId=art(189(a)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189a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karnego,</w:t>
      </w:r>
    </w:p>
    <w:p w14:paraId="258BB811" w14:textId="5118813D" w:rsidR="00F34201" w:rsidRPr="000F0802" w:rsidRDefault="00F34201" w:rsidP="0087018E">
      <w:pPr>
        <w:pStyle w:val="Akapitzlist"/>
        <w:numPr>
          <w:ilvl w:val="0"/>
          <w:numId w:val="25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o którym mowa w </w:t>
      </w:r>
      <w:hyperlink r:id="rId20" w:anchor="/document/16798683?unitId=art(228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228-230a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, </w:t>
      </w:r>
      <w:hyperlink r:id="rId21" w:anchor="/document/16798683?unitId=art(250(a)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250a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 lub w art. 46 lub art. 48 ustawy z dnia 25 czerwca 2010 r. o sporcie,</w:t>
      </w:r>
    </w:p>
    <w:p w14:paraId="7C21274F" w14:textId="6D7D1020" w:rsidR="00F34201" w:rsidRPr="000F0802" w:rsidRDefault="00F34201" w:rsidP="0087018E">
      <w:pPr>
        <w:pStyle w:val="Akapitzlist"/>
        <w:numPr>
          <w:ilvl w:val="0"/>
          <w:numId w:val="25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finansowania przestępstwa o charakterze terrorystycznym, o którym mowa w </w:t>
      </w:r>
      <w:hyperlink r:id="rId22" w:anchor="/document/16798683?unitId=art(165(a)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165a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karnego, lub przestępstwo udaremniania lub utrudniania stwierdzenia przestępnego pochodzenia pieniędzy lub ukrywania ich pochodzenia, o którym mowa w </w:t>
      </w:r>
      <w:hyperlink r:id="rId23" w:anchor="/document/16798683?unitId=art(299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299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karnego,</w:t>
      </w:r>
    </w:p>
    <w:p w14:paraId="1EEDF850" w14:textId="4DFA569B" w:rsidR="00F34201" w:rsidRPr="000F0802" w:rsidRDefault="00F34201" w:rsidP="0087018E">
      <w:pPr>
        <w:pStyle w:val="Akapitzlist"/>
        <w:numPr>
          <w:ilvl w:val="0"/>
          <w:numId w:val="25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o charakterze terrorystycznym, o którym mowa w </w:t>
      </w:r>
      <w:hyperlink r:id="rId24" w:anchor="/document/16798683?unitId=art(115)par(20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115 § 20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karnego, lub mające na celu popełnienie tego przestępstwa,</w:t>
      </w:r>
    </w:p>
    <w:p w14:paraId="2A5BDD38" w14:textId="0DD15239" w:rsidR="00F34201" w:rsidRPr="000F0802" w:rsidRDefault="00F34201" w:rsidP="0087018E">
      <w:pPr>
        <w:pStyle w:val="Akapitzlist"/>
        <w:numPr>
          <w:ilvl w:val="0"/>
          <w:numId w:val="25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31 powierzenia wykonywania pracy małoletniemu cudzoziemcowi, o którym mowa w</w:t>
      </w:r>
      <w:r w:rsidR="004C0FFE">
        <w:rPr>
          <w:rFonts w:ascii="Cambria" w:hAnsi="Cambria" w:cstheme="minorHAnsi"/>
          <w:sz w:val="22"/>
          <w:szCs w:val="22"/>
        </w:rPr>
        <w:t> </w:t>
      </w:r>
      <w:hyperlink r:id="rId25" w:anchor="/document/17896506?unitId=art(9)ust(2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9 ust. 2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ustawy z dnia 15 czerwca 2012 r. o skutkach powierzania wykonywania pracy cudzoziemcom przebywającym wbrew przepisom na terytorium Rzeczypospolitej Polskiej (Dz. U. poz. 769),</w:t>
      </w:r>
    </w:p>
    <w:p w14:paraId="2142841D" w14:textId="6ECED80F" w:rsidR="00F34201" w:rsidRPr="000F0802" w:rsidRDefault="00F34201" w:rsidP="0087018E">
      <w:pPr>
        <w:pStyle w:val="Akapitzlist"/>
        <w:numPr>
          <w:ilvl w:val="0"/>
          <w:numId w:val="25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przeciwko obrotowi gospodarczemu, o których mowa w </w:t>
      </w:r>
      <w:hyperlink r:id="rId26" w:anchor="/document/16798683?unitId=art(296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296-307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karnego, przestępstwo oszustwa, o którym mowa w </w:t>
      </w:r>
      <w:hyperlink r:id="rId27" w:anchor="/document/16798683?unitId=art(286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286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karnego, przestępstwo przeciwko wiarygodności dokumentów, o których mowa w </w:t>
      </w:r>
      <w:hyperlink r:id="rId28" w:anchor="/document/16798683?unitId=art(270)&amp;cm=DOCUMENT" w:tgtFrame="_blank" w:history="1">
        <w:r w:rsidRPr="000F0802">
          <w:rPr>
            <w:rFonts w:ascii="Cambria" w:hAnsi="Cambria" w:cstheme="minorHAnsi"/>
            <w:sz w:val="22"/>
            <w:szCs w:val="22"/>
          </w:rPr>
          <w:t>art. 270-277d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Kodeksu karnego, lub przestępstwo skarbowe,</w:t>
      </w:r>
    </w:p>
    <w:p w14:paraId="0FD30D0D" w14:textId="2B385E4B" w:rsidR="00F34201" w:rsidRPr="000F0802" w:rsidRDefault="00F34201" w:rsidP="0087018E">
      <w:pPr>
        <w:pStyle w:val="Akapitzlist"/>
        <w:numPr>
          <w:ilvl w:val="0"/>
          <w:numId w:val="25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o którym mowa w art. 9 ust. 1 i 3 lub art. 10 ustawy z dnia 15 czerwca 2012 r. o</w:t>
      </w:r>
      <w:r w:rsidR="00D46619">
        <w:rPr>
          <w:rFonts w:ascii="Cambria" w:hAnsi="Cambria" w:cstheme="minorHAnsi"/>
          <w:sz w:val="22"/>
          <w:szCs w:val="22"/>
        </w:rPr>
        <w:t> </w:t>
      </w:r>
      <w:r w:rsidRPr="000F0802">
        <w:rPr>
          <w:rFonts w:ascii="Cambria" w:hAnsi="Cambria" w:cstheme="minorHAnsi"/>
          <w:sz w:val="22"/>
          <w:szCs w:val="22"/>
        </w:rPr>
        <w:t>skutkach powierzania wykonywania pracy cudzoziemcom przebywającym wbrew przepisom na terytorium Rzeczypospolitej Polskiej</w:t>
      </w:r>
    </w:p>
    <w:p w14:paraId="2EA86E43" w14:textId="77777777" w:rsidR="00F34201" w:rsidRPr="000F0802" w:rsidRDefault="00F34201" w:rsidP="004C0FFE">
      <w:pPr>
        <w:pStyle w:val="text-justify"/>
        <w:spacing w:before="80" w:beforeAutospacing="0" w:after="80" w:afterAutospacing="0" w:line="276" w:lineRule="auto"/>
        <w:ind w:firstLine="705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- lub za odpowiedni czyn zabroniony określony w przepisach prawa obcego;</w:t>
      </w:r>
    </w:p>
    <w:p w14:paraId="0E9ABF35" w14:textId="34276F12" w:rsidR="00F34201" w:rsidRPr="000F0802" w:rsidRDefault="00F34201" w:rsidP="0087018E">
      <w:pPr>
        <w:pStyle w:val="Akapitzlist"/>
        <w:numPr>
          <w:ilvl w:val="0"/>
          <w:numId w:val="6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lastRenderedPageBreak/>
        <w:t>jeżeli urzędującego członka jego organu zarządzającego lub nadzorczego, wspólnika spółki w spółce jawnej lub partnerskiej albo komplementariusza w spółce komandytowej lub komandytowo-akcyjnej lub prokurenta prawomocnie skazano za</w:t>
      </w:r>
      <w:r w:rsidR="00D46619">
        <w:rPr>
          <w:rFonts w:ascii="Cambria" w:hAnsi="Cambria" w:cstheme="minorHAnsi"/>
          <w:sz w:val="22"/>
          <w:szCs w:val="22"/>
        </w:rPr>
        <w:t> </w:t>
      </w:r>
      <w:r w:rsidRPr="000F0802">
        <w:rPr>
          <w:rFonts w:ascii="Cambria" w:hAnsi="Cambria" w:cstheme="minorHAnsi"/>
          <w:sz w:val="22"/>
          <w:szCs w:val="22"/>
        </w:rPr>
        <w:t>przestępstwo, o którym mowa w pkt 1;</w:t>
      </w:r>
    </w:p>
    <w:p w14:paraId="61A616F0" w14:textId="1F473FDA" w:rsidR="00F34201" w:rsidRPr="000F0802" w:rsidRDefault="00F34201" w:rsidP="0087018E">
      <w:pPr>
        <w:pStyle w:val="Akapitzlist"/>
        <w:numPr>
          <w:ilvl w:val="0"/>
          <w:numId w:val="6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wobec którego wydano prawomocny wyrok sądu lub ostateczną decyzję administracyjną o zaleganiu z uiszczeniem podatków, opłat lub składek na</w:t>
      </w:r>
      <w:r w:rsidR="00D46619">
        <w:rPr>
          <w:rFonts w:ascii="Cambria" w:hAnsi="Cambria" w:cstheme="minorHAnsi"/>
          <w:sz w:val="22"/>
          <w:szCs w:val="22"/>
        </w:rPr>
        <w:t> </w:t>
      </w:r>
      <w:r w:rsidRPr="000F0802">
        <w:rPr>
          <w:rFonts w:ascii="Cambria" w:hAnsi="Cambria" w:cstheme="minorHAnsi"/>
          <w:sz w:val="22"/>
          <w:szCs w:val="22"/>
        </w:rPr>
        <w:t>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należności;</w:t>
      </w:r>
    </w:p>
    <w:p w14:paraId="3BCAE85A" w14:textId="693BE980" w:rsidR="00F34201" w:rsidRPr="000F0802" w:rsidRDefault="00F34201" w:rsidP="0087018E">
      <w:pPr>
        <w:pStyle w:val="Akapitzlist"/>
        <w:numPr>
          <w:ilvl w:val="0"/>
          <w:numId w:val="6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wobec którego prawomocnie orzeczono zakaz ubiegania się o zamówienia publiczne;</w:t>
      </w:r>
    </w:p>
    <w:p w14:paraId="7240A580" w14:textId="60E09AC2" w:rsidR="00F34201" w:rsidRPr="000F0802" w:rsidRDefault="00F34201" w:rsidP="0087018E">
      <w:pPr>
        <w:pStyle w:val="Akapitzlist"/>
        <w:numPr>
          <w:ilvl w:val="0"/>
          <w:numId w:val="6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jeżeli </w:t>
      </w:r>
      <w:r w:rsidR="00572E12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>amawiający może stwierdzić, na podstawie wiarygodnych przesłanek, że</w:t>
      </w:r>
      <w:r w:rsidR="00D46619">
        <w:rPr>
          <w:rFonts w:ascii="Cambria" w:hAnsi="Cambria" w:cstheme="minorHAnsi"/>
          <w:sz w:val="22"/>
          <w:szCs w:val="22"/>
        </w:rPr>
        <w:t> </w:t>
      </w:r>
      <w:r w:rsidRPr="000F0802">
        <w:rPr>
          <w:rFonts w:ascii="Cambria" w:hAnsi="Cambria" w:cstheme="minorHAnsi"/>
          <w:sz w:val="22"/>
          <w:szCs w:val="22"/>
        </w:rPr>
        <w:t xml:space="preserve">wykonawca zawarł z innymi wykonawcami porozumienie mające na celu zakłócenie konkurencji, w szczególności jeżeli należąc do tej samej grupy kapitałowej w rozumieniu </w:t>
      </w:r>
      <w:hyperlink r:id="rId29" w:anchor="/document/17337528?cm=DOCUMENT" w:tgtFrame="_blank" w:history="1">
        <w:r w:rsidRPr="000F0802">
          <w:rPr>
            <w:rFonts w:ascii="Cambria" w:hAnsi="Cambria"/>
            <w:sz w:val="22"/>
            <w:szCs w:val="22"/>
          </w:rPr>
          <w:t>ustawy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z dnia 16 lutego 2007 r. o ochronie konkurencji i konsumentów, złożyli odrębne oferty, oferty częściowe lub wnioski o dopuszczenie do udziału w</w:t>
      </w:r>
      <w:r w:rsidR="00D46619">
        <w:rPr>
          <w:rFonts w:ascii="Cambria" w:hAnsi="Cambria" w:cstheme="minorHAnsi"/>
          <w:sz w:val="22"/>
          <w:szCs w:val="22"/>
        </w:rPr>
        <w:t> </w:t>
      </w:r>
      <w:r w:rsidRPr="000F0802">
        <w:rPr>
          <w:rFonts w:ascii="Cambria" w:hAnsi="Cambria" w:cstheme="minorHAnsi"/>
          <w:sz w:val="22"/>
          <w:szCs w:val="22"/>
        </w:rPr>
        <w:t>postępowaniu, chyba że wykażą, że przygotowali te oferty lub wnioski niezależnie od siebie;</w:t>
      </w:r>
    </w:p>
    <w:p w14:paraId="351A136A" w14:textId="7D57B936" w:rsidR="00F34201" w:rsidRPr="000F0802" w:rsidRDefault="00F34201" w:rsidP="0087018E">
      <w:pPr>
        <w:pStyle w:val="Akapitzlist"/>
        <w:numPr>
          <w:ilvl w:val="0"/>
          <w:numId w:val="6"/>
        </w:numPr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jeżeli, w przypadkach, o których mowa w art. 85 ust. 1, doszło do zakłócenia konkurencji wynikającego z wcześniejszego zaangażowania tego wykonawcy lub podmiotu, który należy z </w:t>
      </w:r>
      <w:r w:rsidR="00572E12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 xml:space="preserve">ykonawcą do tej samej grupy kapitałowej w rozumieniu </w:t>
      </w:r>
      <w:hyperlink r:id="rId30" w:anchor="/document/17337528?cm=DOCUMENT" w:tgtFrame="_blank" w:history="1">
        <w:r w:rsidRPr="000F0802">
          <w:rPr>
            <w:rFonts w:ascii="Cambria" w:hAnsi="Cambria"/>
            <w:sz w:val="22"/>
            <w:szCs w:val="22"/>
          </w:rPr>
          <w:t>ustawy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z dnia 16 lutego 2007 r. o ochronie konkurencji i konsumentów, chyba że</w:t>
      </w:r>
      <w:r w:rsidR="00D46619">
        <w:rPr>
          <w:rFonts w:ascii="Cambria" w:hAnsi="Cambria" w:cstheme="minorHAnsi"/>
          <w:sz w:val="22"/>
          <w:szCs w:val="22"/>
        </w:rPr>
        <w:t> </w:t>
      </w:r>
      <w:r w:rsidRPr="000F0802">
        <w:rPr>
          <w:rFonts w:ascii="Cambria" w:hAnsi="Cambria" w:cstheme="minorHAnsi"/>
          <w:sz w:val="22"/>
          <w:szCs w:val="22"/>
        </w:rPr>
        <w:t>spowodowane tym zakłócenie konkurencji może być wyeliminowane w inny sposób niż przez wykluczenie wykonawcy z udziału w postępowaniu o udzielenie zamówienia,</w:t>
      </w:r>
    </w:p>
    <w:p w14:paraId="1D3BF2E2" w14:textId="201AB6B0" w:rsidR="00B97871" w:rsidRPr="000F0802" w:rsidRDefault="00F34201" w:rsidP="000F0802">
      <w:pPr>
        <w:spacing w:before="80" w:after="80" w:line="276" w:lineRule="auto"/>
        <w:ind w:left="709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zaś </w:t>
      </w:r>
      <w:r w:rsidR="00B97871" w:rsidRPr="000F0802">
        <w:rPr>
          <w:rFonts w:ascii="Cambria" w:hAnsi="Cambria" w:cstheme="minorHAnsi"/>
          <w:sz w:val="22"/>
          <w:szCs w:val="22"/>
        </w:rPr>
        <w:t xml:space="preserve">wykluczenie Wykonawcy następuje zgodnie z art. </w:t>
      </w:r>
      <w:r w:rsidRPr="000F0802">
        <w:rPr>
          <w:rFonts w:ascii="Cambria" w:hAnsi="Cambria" w:cstheme="minorHAnsi"/>
          <w:sz w:val="22"/>
          <w:szCs w:val="22"/>
        </w:rPr>
        <w:t xml:space="preserve">110 i 111 </w:t>
      </w:r>
      <w:r w:rsidR="00B97871" w:rsidRPr="000F0802">
        <w:rPr>
          <w:rFonts w:ascii="Cambria" w:hAnsi="Cambria" w:cstheme="minorHAnsi"/>
          <w:sz w:val="22"/>
          <w:szCs w:val="22"/>
        </w:rPr>
        <w:t>ustawy Pzp;</w:t>
      </w:r>
    </w:p>
    <w:p w14:paraId="6DA5F52E" w14:textId="2DC38531" w:rsidR="00B97871" w:rsidRPr="000F0802" w:rsidRDefault="00B97871" w:rsidP="000F0802">
      <w:pPr>
        <w:spacing w:before="80" w:after="80" w:line="276" w:lineRule="auto"/>
        <w:ind w:left="709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 </w:t>
      </w:r>
    </w:p>
    <w:p w14:paraId="77762C7B" w14:textId="77777777" w:rsidR="00B97871" w:rsidRPr="000F0802" w:rsidRDefault="00B97871" w:rsidP="0087018E">
      <w:pPr>
        <w:numPr>
          <w:ilvl w:val="0"/>
          <w:numId w:val="11"/>
        </w:numPr>
        <w:suppressAutoHyphens/>
        <w:autoSpaceDE w:val="0"/>
        <w:autoSpaceDN w:val="0"/>
        <w:adjustRightInd w:val="0"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Wykonawcy mogą wspólnie ubiegać się o udzielenie zamówienia:</w:t>
      </w:r>
    </w:p>
    <w:p w14:paraId="0B955E3A" w14:textId="257C0461" w:rsidR="00B97871" w:rsidRPr="000F0802" w:rsidRDefault="00B97871" w:rsidP="0087018E">
      <w:pPr>
        <w:numPr>
          <w:ilvl w:val="0"/>
          <w:numId w:val="9"/>
        </w:numPr>
        <w:suppressAutoHyphens/>
        <w:autoSpaceDE w:val="0"/>
        <w:autoSpaceDN w:val="0"/>
        <w:adjustRightInd w:val="0"/>
        <w:spacing w:before="80" w:after="80" w:line="276" w:lineRule="auto"/>
        <w:ind w:left="714" w:hanging="357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w przypadku spółki cywilnej Zamawiający przyjmuje, że Wykonawcami są wspólnicy spółki cywilnej, których udział w postępowaniu traktowany jest jako wspólne ubieganie się o udzielenie zamówienia w rozumieniu art. </w:t>
      </w:r>
      <w:r w:rsidR="000A0291" w:rsidRPr="000F0802">
        <w:rPr>
          <w:rFonts w:ascii="Cambria" w:hAnsi="Cambria" w:cstheme="minorHAnsi"/>
          <w:sz w:val="22"/>
          <w:szCs w:val="22"/>
        </w:rPr>
        <w:t>58</w:t>
      </w:r>
      <w:r w:rsidRPr="000F0802">
        <w:rPr>
          <w:rFonts w:ascii="Cambria" w:hAnsi="Cambria" w:cstheme="minorHAnsi"/>
          <w:sz w:val="22"/>
          <w:szCs w:val="22"/>
        </w:rPr>
        <w:t xml:space="preserve"> ust. 1 ustawy Pzp;  </w:t>
      </w:r>
    </w:p>
    <w:p w14:paraId="2415BA6A" w14:textId="267AB342" w:rsidR="000A0291" w:rsidRPr="000F0802" w:rsidRDefault="00B97871" w:rsidP="0087018E">
      <w:pPr>
        <w:numPr>
          <w:ilvl w:val="0"/>
          <w:numId w:val="9"/>
        </w:numPr>
        <w:suppressAutoHyphens/>
        <w:autoSpaceDE w:val="0"/>
        <w:autoSpaceDN w:val="0"/>
        <w:adjustRightInd w:val="0"/>
        <w:spacing w:before="80" w:after="80" w:line="276" w:lineRule="auto"/>
        <w:ind w:left="714" w:hanging="357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Wykonawcy występujący wspólnie </w:t>
      </w:r>
      <w:r w:rsidR="000A0291" w:rsidRPr="000F0802">
        <w:rPr>
          <w:rFonts w:ascii="Cambria" w:hAnsi="Cambria" w:cstheme="minorHAnsi"/>
          <w:sz w:val="22"/>
          <w:szCs w:val="22"/>
        </w:rPr>
        <w:t xml:space="preserve">ustanawiają pełnomocnika do reprezentowania ich </w:t>
      </w:r>
      <w:r w:rsidR="00572E12">
        <w:rPr>
          <w:rFonts w:ascii="Cambria" w:hAnsi="Cambria" w:cstheme="minorHAnsi"/>
          <w:sz w:val="22"/>
          <w:szCs w:val="22"/>
        </w:rPr>
        <w:br/>
      </w:r>
      <w:r w:rsidR="000A0291" w:rsidRPr="000F0802">
        <w:rPr>
          <w:rFonts w:ascii="Cambria" w:hAnsi="Cambria" w:cstheme="minorHAnsi"/>
          <w:sz w:val="22"/>
          <w:szCs w:val="22"/>
        </w:rPr>
        <w:t>w postępowaniu o udzielenie zamówienia albo do reprezentowania w postępowaniu i</w:t>
      </w:r>
      <w:r w:rsidR="00D46619">
        <w:rPr>
          <w:rFonts w:ascii="Cambria" w:hAnsi="Cambria" w:cstheme="minorHAnsi"/>
          <w:sz w:val="22"/>
          <w:szCs w:val="22"/>
        </w:rPr>
        <w:t> </w:t>
      </w:r>
      <w:r w:rsidR="000A0291" w:rsidRPr="000F0802">
        <w:rPr>
          <w:rFonts w:ascii="Cambria" w:hAnsi="Cambria" w:cstheme="minorHAnsi"/>
          <w:sz w:val="22"/>
          <w:szCs w:val="22"/>
        </w:rPr>
        <w:t>zawarcia umowy w sprawie zamówienia publicznego;</w:t>
      </w:r>
    </w:p>
    <w:p w14:paraId="1FF5E853" w14:textId="709D2E6D" w:rsidR="00B97871" w:rsidRPr="000F0802" w:rsidRDefault="00B97871" w:rsidP="0087018E">
      <w:pPr>
        <w:numPr>
          <w:ilvl w:val="0"/>
          <w:numId w:val="9"/>
        </w:numPr>
        <w:spacing w:before="80" w:after="80" w:line="276" w:lineRule="auto"/>
        <w:ind w:left="714" w:hanging="357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Pełnomocnictwo do dokonywania czynności, o których mowa w pkt 2 powinno mieć postać dokumentu stwierdzającego ustanowienie pełnomocnika, podpisanego przez uprawnionych do ich reprezentacji</w:t>
      </w:r>
      <w:r w:rsidRPr="000F0802" w:rsidDel="00E419B2">
        <w:rPr>
          <w:rFonts w:ascii="Cambria" w:hAnsi="Cambria" w:cstheme="minorHAnsi"/>
          <w:sz w:val="22"/>
          <w:szCs w:val="22"/>
        </w:rPr>
        <w:t xml:space="preserve"> </w:t>
      </w:r>
      <w:r w:rsidRPr="000F0802">
        <w:rPr>
          <w:rFonts w:ascii="Cambria" w:hAnsi="Cambria" w:cstheme="minorHAnsi"/>
          <w:sz w:val="22"/>
          <w:szCs w:val="22"/>
        </w:rPr>
        <w:t xml:space="preserve">przedstawicieli wszystkich pozostałych Wykonawców. </w:t>
      </w:r>
      <w:r w:rsidRPr="000F0802">
        <w:rPr>
          <w:rFonts w:ascii="Cambria" w:hAnsi="Cambria" w:cstheme="minorHAnsi"/>
          <w:b/>
          <w:sz w:val="22"/>
          <w:szCs w:val="22"/>
        </w:rPr>
        <w:t>Pełnomocnictwo należy dołączyć do oferty;</w:t>
      </w:r>
    </w:p>
    <w:p w14:paraId="37DE8BB3" w14:textId="173C9369" w:rsidR="00B97871" w:rsidRPr="000F0802" w:rsidRDefault="00B97871" w:rsidP="0087018E">
      <w:pPr>
        <w:numPr>
          <w:ilvl w:val="0"/>
          <w:numId w:val="9"/>
        </w:numPr>
        <w:spacing w:before="80" w:after="80" w:line="276" w:lineRule="auto"/>
        <w:ind w:left="714" w:hanging="357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Wykonawcy wspólnie ubiegający się o udzielenie zamówienia ponoszą solidarną odpowiedzialność za wykonanie umowy</w:t>
      </w:r>
      <w:r w:rsidR="000A0291" w:rsidRPr="000F0802">
        <w:rPr>
          <w:rFonts w:ascii="Cambria" w:hAnsi="Cambria" w:cstheme="minorHAnsi"/>
          <w:sz w:val="22"/>
          <w:szCs w:val="22"/>
        </w:rPr>
        <w:t xml:space="preserve"> i wniesienie zabezpieczenia należytego wykonania umowy</w:t>
      </w:r>
      <w:r w:rsidRPr="000F0802">
        <w:rPr>
          <w:rFonts w:ascii="Cambria" w:hAnsi="Cambria" w:cstheme="minorHAnsi"/>
          <w:sz w:val="22"/>
          <w:szCs w:val="22"/>
        </w:rPr>
        <w:t>;</w:t>
      </w:r>
    </w:p>
    <w:p w14:paraId="6FA219CE" w14:textId="46CEF062" w:rsidR="00B97871" w:rsidRPr="000F0802" w:rsidRDefault="00B97871" w:rsidP="0087018E">
      <w:pPr>
        <w:numPr>
          <w:ilvl w:val="0"/>
          <w:numId w:val="9"/>
        </w:numPr>
        <w:spacing w:before="80" w:after="80" w:line="276" w:lineRule="auto"/>
        <w:ind w:left="714" w:hanging="357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Oferta musi być podpisana w taki sposób, by wiązała wszystkich </w:t>
      </w:r>
      <w:r w:rsidR="00572E12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ykonawców występujących wspólnie;</w:t>
      </w:r>
    </w:p>
    <w:p w14:paraId="38C4F47D" w14:textId="77777777" w:rsidR="00B97871" w:rsidRPr="000F0802" w:rsidRDefault="00B97871" w:rsidP="0087018E">
      <w:pPr>
        <w:numPr>
          <w:ilvl w:val="0"/>
          <w:numId w:val="9"/>
        </w:numPr>
        <w:spacing w:before="80" w:after="80" w:line="276" w:lineRule="auto"/>
        <w:ind w:left="714" w:hanging="357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Wszelka korespondencja oraz rozliczenia dokonywane będą z wykonawcą występującym jako pełnomocnik pozostałych (liderem);</w:t>
      </w:r>
    </w:p>
    <w:p w14:paraId="76E4349A" w14:textId="77AA3A45" w:rsidR="00B97871" w:rsidRPr="000F0802" w:rsidRDefault="000A0291" w:rsidP="0087018E">
      <w:pPr>
        <w:numPr>
          <w:ilvl w:val="0"/>
          <w:numId w:val="9"/>
        </w:numPr>
        <w:spacing w:before="80" w:after="80" w:line="276" w:lineRule="auto"/>
        <w:ind w:left="714" w:hanging="357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lastRenderedPageBreak/>
        <w:t xml:space="preserve">Jeżeli została wybrana oferta wykonawców wspólnie ubiegających się o udzielenie zamówienia, </w:t>
      </w:r>
      <w:r w:rsidR="00572E12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 xml:space="preserve">amawiający przed zawarciem umowy w sprawie zamówienia publicznego </w:t>
      </w:r>
      <w:r w:rsidR="00D46619">
        <w:rPr>
          <w:rFonts w:ascii="Cambria" w:hAnsi="Cambria" w:cstheme="minorHAnsi"/>
          <w:sz w:val="22"/>
          <w:szCs w:val="22"/>
        </w:rPr>
        <w:t xml:space="preserve">żąda </w:t>
      </w:r>
      <w:r w:rsidRPr="000F0802">
        <w:rPr>
          <w:rFonts w:ascii="Cambria" w:hAnsi="Cambria" w:cstheme="minorHAnsi"/>
          <w:sz w:val="22"/>
          <w:szCs w:val="22"/>
        </w:rPr>
        <w:t>kopii umowy regulującej współpracę tych wykonawców;</w:t>
      </w:r>
    </w:p>
    <w:p w14:paraId="2BC2E5F1" w14:textId="50CA2647" w:rsidR="00B97871" w:rsidRPr="000F0802" w:rsidRDefault="00B97871" w:rsidP="0087018E">
      <w:pPr>
        <w:numPr>
          <w:ilvl w:val="0"/>
          <w:numId w:val="9"/>
        </w:numPr>
        <w:spacing w:before="80" w:after="80" w:line="276" w:lineRule="auto"/>
        <w:ind w:left="714" w:hanging="357"/>
        <w:contextualSpacing/>
        <w:jc w:val="both"/>
        <w:rPr>
          <w:rFonts w:ascii="Cambria" w:hAnsi="Cambria" w:cstheme="minorHAnsi"/>
          <w:spacing w:val="-5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Wykonawcy wspólnie ubiegający się o udzielenie zamówienia składają łącznie Formularz </w:t>
      </w:r>
      <w:r w:rsidR="000A0291" w:rsidRPr="000F0802">
        <w:rPr>
          <w:rFonts w:ascii="Cambria" w:hAnsi="Cambria" w:cstheme="minorHAnsi"/>
          <w:sz w:val="22"/>
          <w:szCs w:val="22"/>
        </w:rPr>
        <w:t>o</w:t>
      </w:r>
      <w:r w:rsidRPr="000F0802">
        <w:rPr>
          <w:rFonts w:ascii="Cambria" w:hAnsi="Cambria" w:cstheme="minorHAnsi"/>
          <w:sz w:val="22"/>
          <w:szCs w:val="22"/>
        </w:rPr>
        <w:t>fertowy.</w:t>
      </w:r>
    </w:p>
    <w:p w14:paraId="6EFC1AE6" w14:textId="11686B5B" w:rsidR="00B97871" w:rsidRPr="000F0802" w:rsidRDefault="00B97871" w:rsidP="0087018E">
      <w:pPr>
        <w:numPr>
          <w:ilvl w:val="0"/>
          <w:numId w:val="11"/>
        </w:numPr>
        <w:suppressAutoHyphens/>
        <w:autoSpaceDE w:val="0"/>
        <w:autoSpaceDN w:val="0"/>
        <w:adjustRightInd w:val="0"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Zamawiający </w:t>
      </w:r>
      <w:r w:rsidR="000A0291" w:rsidRPr="000F0802">
        <w:rPr>
          <w:rFonts w:ascii="Cambria" w:hAnsi="Cambria" w:cstheme="minorHAnsi"/>
          <w:sz w:val="22"/>
          <w:szCs w:val="22"/>
        </w:rPr>
        <w:t xml:space="preserve">odrzuci oferty </w:t>
      </w:r>
      <w:r w:rsidR="00572E12">
        <w:rPr>
          <w:rFonts w:ascii="Cambria" w:hAnsi="Cambria" w:cstheme="minorHAnsi"/>
          <w:sz w:val="22"/>
          <w:szCs w:val="22"/>
        </w:rPr>
        <w:t>W</w:t>
      </w:r>
      <w:r w:rsidR="000A0291" w:rsidRPr="000F0802">
        <w:rPr>
          <w:rFonts w:ascii="Cambria" w:hAnsi="Cambria" w:cstheme="minorHAnsi"/>
          <w:sz w:val="22"/>
          <w:szCs w:val="22"/>
        </w:rPr>
        <w:t>ykonawców</w:t>
      </w:r>
      <w:r w:rsidR="00D46619">
        <w:rPr>
          <w:rFonts w:ascii="Cambria" w:hAnsi="Cambria" w:cstheme="minorHAnsi"/>
          <w:sz w:val="22"/>
          <w:szCs w:val="22"/>
        </w:rPr>
        <w:t xml:space="preserve"> w przypa</w:t>
      </w:r>
      <w:r w:rsidR="00572E12">
        <w:rPr>
          <w:rFonts w:ascii="Cambria" w:hAnsi="Cambria" w:cstheme="minorHAnsi"/>
          <w:sz w:val="22"/>
          <w:szCs w:val="22"/>
        </w:rPr>
        <w:t>d</w:t>
      </w:r>
      <w:r w:rsidR="00D46619">
        <w:rPr>
          <w:rFonts w:ascii="Cambria" w:hAnsi="Cambria" w:cstheme="minorHAnsi"/>
          <w:sz w:val="22"/>
          <w:szCs w:val="22"/>
        </w:rPr>
        <w:t>ku wystąpienia przesłanek wskazanych w art. 226 ustawy Pzp</w:t>
      </w:r>
      <w:r w:rsidRPr="000F0802">
        <w:rPr>
          <w:rFonts w:ascii="Cambria" w:hAnsi="Cambria" w:cstheme="minorHAnsi"/>
          <w:sz w:val="22"/>
          <w:szCs w:val="22"/>
        </w:rPr>
        <w:t>:</w:t>
      </w:r>
    </w:p>
    <w:p w14:paraId="297180CC" w14:textId="62C67145" w:rsidR="00B97871" w:rsidRPr="000F0802" w:rsidRDefault="00B97871" w:rsidP="0087018E">
      <w:pPr>
        <w:numPr>
          <w:ilvl w:val="0"/>
          <w:numId w:val="11"/>
        </w:numPr>
        <w:suppressAutoHyphens/>
        <w:autoSpaceDE w:val="0"/>
        <w:autoSpaceDN w:val="0"/>
        <w:adjustRightInd w:val="0"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Zamawiający zgodnie z art. </w:t>
      </w:r>
      <w:r w:rsidR="00076105" w:rsidRPr="000F0802">
        <w:rPr>
          <w:rFonts w:ascii="Cambria" w:hAnsi="Cambria" w:cstheme="minorHAnsi"/>
          <w:sz w:val="22"/>
          <w:szCs w:val="22"/>
        </w:rPr>
        <w:t>139</w:t>
      </w:r>
      <w:r w:rsidRPr="000F0802">
        <w:rPr>
          <w:rFonts w:ascii="Cambria" w:hAnsi="Cambria" w:cstheme="minorHAnsi"/>
          <w:sz w:val="22"/>
          <w:szCs w:val="22"/>
        </w:rPr>
        <w:t xml:space="preserve"> ustawy Pzp informuje, iż w pierwszej kolejności dokona </w:t>
      </w:r>
      <w:r w:rsidR="00076105" w:rsidRPr="000F0802">
        <w:rPr>
          <w:rFonts w:ascii="Cambria" w:hAnsi="Cambria" w:cstheme="minorHAnsi"/>
          <w:sz w:val="22"/>
          <w:szCs w:val="22"/>
        </w:rPr>
        <w:t>badania i oceny ofert, a następnie dokona kwalifikacji podmiotowej wykonawcy, którego oferta została najwyżej oceniona, w zakresie braku podstaw wykluczenia oraz spełniania warunków udziału w postępowaniu.</w:t>
      </w:r>
    </w:p>
    <w:p w14:paraId="0266E9B4" w14:textId="26F6E76D" w:rsidR="00B97871" w:rsidRPr="000F0802" w:rsidRDefault="00B97871" w:rsidP="00B331B4">
      <w:pPr>
        <w:pStyle w:val="Nagwek1"/>
      </w:pPr>
      <w:bookmarkStart w:id="22" w:name="_Toc63699661"/>
      <w:r w:rsidRPr="000F0802">
        <w:t>Rozdział V</w:t>
      </w:r>
      <w:r w:rsidR="000A0291" w:rsidRPr="000F0802">
        <w:t>I</w:t>
      </w:r>
      <w:r w:rsidRPr="000F0802">
        <w:t>I. </w:t>
      </w:r>
      <w:r w:rsidR="000A0291" w:rsidRPr="000F0802">
        <w:t>Wykaz podmiotowych środków dowodowych</w:t>
      </w:r>
      <w:r w:rsidRPr="000F0802">
        <w:t>.</w:t>
      </w:r>
      <w:bookmarkEnd w:id="22"/>
    </w:p>
    <w:p w14:paraId="2A735F03" w14:textId="752C4686" w:rsidR="00B97871" w:rsidRPr="000F0802" w:rsidRDefault="00640F80" w:rsidP="0087018E">
      <w:pPr>
        <w:widowControl w:val="0"/>
        <w:numPr>
          <w:ilvl w:val="0"/>
          <w:numId w:val="12"/>
        </w:numPr>
        <w:tabs>
          <w:tab w:val="left" w:pos="544"/>
        </w:tabs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Zamawiający przed wyborem najkorzystniejszej oferty </w:t>
      </w:r>
      <w:r w:rsidR="00B30EF1" w:rsidRPr="000F0802">
        <w:rPr>
          <w:rFonts w:ascii="Cambria" w:hAnsi="Cambria" w:cstheme="minorHAnsi"/>
          <w:sz w:val="22"/>
          <w:szCs w:val="22"/>
          <w:lang w:eastAsia="ar-SA"/>
        </w:rPr>
        <w:t>wezwie</w:t>
      </w: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 </w:t>
      </w:r>
      <w:r w:rsidR="00572E12">
        <w:rPr>
          <w:rFonts w:ascii="Cambria" w:hAnsi="Cambria" w:cstheme="minorHAnsi"/>
          <w:sz w:val="22"/>
          <w:szCs w:val="22"/>
          <w:lang w:eastAsia="ar-SA"/>
        </w:rPr>
        <w:t>W</w:t>
      </w: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ykonawcę, którego oferta została najwyżej oceniona, do złożenia w wyznaczonym terminie, nie krótszym niż 10 dni, aktualnych na dzień złożenia </w:t>
      </w:r>
      <w:r w:rsidR="00B97871" w:rsidRPr="000F0802">
        <w:rPr>
          <w:rFonts w:ascii="Cambria" w:hAnsi="Cambria" w:cstheme="minorHAnsi"/>
          <w:sz w:val="22"/>
          <w:szCs w:val="22"/>
          <w:lang w:eastAsia="ar-SA"/>
        </w:rPr>
        <w:t>następujących oświadczeń lub dokumentów:</w:t>
      </w:r>
    </w:p>
    <w:p w14:paraId="31443C77" w14:textId="77777777" w:rsidR="00B30EF1" w:rsidRPr="000F0802" w:rsidRDefault="00B30EF1" w:rsidP="0087018E">
      <w:pPr>
        <w:numPr>
          <w:ilvl w:val="0"/>
          <w:numId w:val="8"/>
        </w:numPr>
        <w:autoSpaceDE w:val="0"/>
        <w:autoSpaceDN w:val="0"/>
        <w:adjustRightInd w:val="0"/>
        <w:spacing w:before="80" w:after="80" w:line="276" w:lineRule="auto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>informacji z Krajowego Rejestru Karnego w zakresie:</w:t>
      </w:r>
    </w:p>
    <w:p w14:paraId="21D06B56" w14:textId="4B346EE2" w:rsidR="00B30EF1" w:rsidRPr="000F0802" w:rsidRDefault="00B30EF1" w:rsidP="000F0802">
      <w:pPr>
        <w:autoSpaceDE w:val="0"/>
        <w:autoSpaceDN w:val="0"/>
        <w:adjustRightInd w:val="0"/>
        <w:spacing w:before="80" w:after="80" w:line="276" w:lineRule="auto"/>
        <w:ind w:left="720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a) art. 108 ust. 1 pkt 1 i </w:t>
      </w:r>
      <w:hyperlink r:id="rId31" w:anchor="/document/18903829?unitId=art(108)ust(1)pkt(2)&amp;cm=DOCUMENT" w:history="1">
        <w:r w:rsidRPr="000F0802">
          <w:rPr>
            <w:rFonts w:ascii="Cambria" w:hAnsi="Cambria" w:cstheme="minorHAnsi"/>
            <w:bCs/>
            <w:color w:val="000000"/>
            <w:sz w:val="22"/>
            <w:szCs w:val="22"/>
          </w:rPr>
          <w:t>2</w:t>
        </w:r>
      </w:hyperlink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 ustawy </w:t>
      </w:r>
      <w:r w:rsidR="00143F82" w:rsidRPr="000F0802">
        <w:rPr>
          <w:rFonts w:ascii="Cambria" w:hAnsi="Cambria" w:cstheme="minorHAnsi"/>
          <w:bCs/>
          <w:color w:val="000000"/>
          <w:sz w:val="22"/>
          <w:szCs w:val="22"/>
        </w:rPr>
        <w:t>Pzp</w:t>
      </w:r>
      <w:r w:rsidRPr="000F0802">
        <w:rPr>
          <w:rFonts w:ascii="Cambria" w:hAnsi="Cambria" w:cstheme="minorHAnsi"/>
          <w:bCs/>
          <w:color w:val="000000"/>
          <w:sz w:val="22"/>
          <w:szCs w:val="22"/>
        </w:rPr>
        <w:t>,</w:t>
      </w:r>
    </w:p>
    <w:p w14:paraId="53B28E5E" w14:textId="3D85CA4B" w:rsidR="00B30EF1" w:rsidRPr="000F0802" w:rsidRDefault="00B30EF1" w:rsidP="000F0802">
      <w:pPr>
        <w:autoSpaceDE w:val="0"/>
        <w:autoSpaceDN w:val="0"/>
        <w:adjustRightInd w:val="0"/>
        <w:spacing w:before="80" w:after="80" w:line="276" w:lineRule="auto"/>
        <w:ind w:left="720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>b) art. 108 ust. 1 pkt 4 ustawy</w:t>
      </w:r>
      <w:r w:rsidR="00143F82"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 Pzp</w:t>
      </w:r>
      <w:r w:rsidRPr="000F0802">
        <w:rPr>
          <w:rFonts w:ascii="Cambria" w:hAnsi="Cambria" w:cstheme="minorHAnsi"/>
          <w:bCs/>
          <w:color w:val="000000"/>
          <w:sz w:val="22"/>
          <w:szCs w:val="22"/>
        </w:rPr>
        <w:t>, dotyczącej orzeczenia zakazu ubiegania się o zamówienie publiczne tytułem środka karnego,</w:t>
      </w:r>
    </w:p>
    <w:p w14:paraId="1A183A65" w14:textId="77777777" w:rsidR="00B30EF1" w:rsidRPr="000F0802" w:rsidRDefault="00B30EF1" w:rsidP="000F0802">
      <w:pPr>
        <w:autoSpaceDE w:val="0"/>
        <w:autoSpaceDN w:val="0"/>
        <w:adjustRightInd w:val="0"/>
        <w:spacing w:before="80" w:after="80" w:line="276" w:lineRule="auto"/>
        <w:ind w:left="720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>- sporządzonej nie wcześniej niż 6 miesięcy przed jej złożeniem;</w:t>
      </w:r>
    </w:p>
    <w:p w14:paraId="2E84EC70" w14:textId="5E2BC239" w:rsidR="00B30EF1" w:rsidRPr="000F0802" w:rsidRDefault="00B30EF1" w:rsidP="0087018E">
      <w:pPr>
        <w:numPr>
          <w:ilvl w:val="0"/>
          <w:numId w:val="8"/>
        </w:numPr>
        <w:autoSpaceDE w:val="0"/>
        <w:autoSpaceDN w:val="0"/>
        <w:adjustRightInd w:val="0"/>
        <w:spacing w:before="80" w:after="80" w:line="276" w:lineRule="auto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oświadczenia </w:t>
      </w:r>
      <w:r w:rsidR="00572E12">
        <w:rPr>
          <w:rFonts w:ascii="Cambria" w:hAnsi="Cambria" w:cstheme="minorHAnsi"/>
          <w:bCs/>
          <w:color w:val="000000"/>
          <w:sz w:val="22"/>
          <w:szCs w:val="22"/>
        </w:rPr>
        <w:t>W</w:t>
      </w:r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ykonawcy, w zakresie art. 108 ust. 1 pkt 5 ustawy, o braku przynależności do tej samej grupy kapitałowej w rozumieniu </w:t>
      </w:r>
      <w:hyperlink r:id="rId32" w:anchor="/document/17337528?cm=DOCUMENT" w:history="1">
        <w:r w:rsidRPr="000F0802">
          <w:rPr>
            <w:rFonts w:ascii="Cambria" w:hAnsi="Cambria" w:cstheme="minorHAnsi"/>
            <w:bCs/>
            <w:color w:val="000000"/>
            <w:sz w:val="22"/>
            <w:szCs w:val="22"/>
          </w:rPr>
          <w:t>ustawy</w:t>
        </w:r>
      </w:hyperlink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 z dnia 16 lutego 2007 r. o ochronie konkurencji i konsumentów (Dz. U. z 2020 r. poz. 1076 i 1086), z innym </w:t>
      </w:r>
      <w:r w:rsidR="00572E12">
        <w:rPr>
          <w:rFonts w:ascii="Cambria" w:hAnsi="Cambria" w:cstheme="minorHAnsi"/>
          <w:bCs/>
          <w:color w:val="000000"/>
          <w:sz w:val="22"/>
          <w:szCs w:val="22"/>
        </w:rPr>
        <w:t>W</w:t>
      </w:r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ykonawcą, który złożył odrębną ofertę, ofertę częściową lub wniosek o dopuszczenie do udziału </w:t>
      </w:r>
      <w:r w:rsidR="00572E12">
        <w:rPr>
          <w:rFonts w:ascii="Cambria" w:hAnsi="Cambria" w:cstheme="minorHAnsi"/>
          <w:bCs/>
          <w:color w:val="000000"/>
          <w:sz w:val="22"/>
          <w:szCs w:val="22"/>
        </w:rPr>
        <w:br/>
      </w:r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(wzór oświadczenia stanowi </w:t>
      </w:r>
      <w:r w:rsidR="00AF6321">
        <w:rPr>
          <w:rFonts w:ascii="Cambria" w:hAnsi="Cambria" w:cstheme="minorHAnsi"/>
          <w:b/>
          <w:bCs/>
          <w:color w:val="000000"/>
          <w:sz w:val="22"/>
          <w:szCs w:val="22"/>
        </w:rPr>
        <w:t>Z</w:t>
      </w:r>
      <w:r w:rsidRPr="000F0802">
        <w:rPr>
          <w:rFonts w:ascii="Cambria" w:hAnsi="Cambria" w:cstheme="minorHAnsi"/>
          <w:b/>
          <w:bCs/>
          <w:color w:val="000000"/>
          <w:sz w:val="22"/>
          <w:szCs w:val="22"/>
        </w:rPr>
        <w:t xml:space="preserve">ałącznik nr </w:t>
      </w:r>
      <w:r w:rsidR="00282D70">
        <w:rPr>
          <w:rFonts w:ascii="Cambria" w:hAnsi="Cambria" w:cstheme="minorHAnsi"/>
          <w:b/>
          <w:bCs/>
          <w:color w:val="000000"/>
          <w:sz w:val="22"/>
          <w:szCs w:val="22"/>
        </w:rPr>
        <w:t>2</w:t>
      </w:r>
      <w:r w:rsidRPr="000F0802">
        <w:rPr>
          <w:rFonts w:ascii="Cambria" w:hAnsi="Cambria" w:cstheme="minorHAnsi"/>
          <w:b/>
          <w:bCs/>
          <w:color w:val="000000"/>
          <w:sz w:val="22"/>
          <w:szCs w:val="22"/>
        </w:rPr>
        <w:t xml:space="preserve"> do SWZ)</w:t>
      </w:r>
      <w:r w:rsidRPr="000F0802">
        <w:rPr>
          <w:rFonts w:ascii="Cambria" w:hAnsi="Cambria" w:cstheme="minorHAnsi"/>
          <w:bCs/>
          <w:color w:val="000000"/>
          <w:sz w:val="22"/>
          <w:szCs w:val="22"/>
        </w:rPr>
        <w:t>;</w:t>
      </w:r>
    </w:p>
    <w:p w14:paraId="55B3B054" w14:textId="03A4D0F9" w:rsidR="00EA4E55" w:rsidRPr="000F0802" w:rsidRDefault="00EA4E55" w:rsidP="0087018E">
      <w:pPr>
        <w:numPr>
          <w:ilvl w:val="0"/>
          <w:numId w:val="8"/>
        </w:numPr>
        <w:autoSpaceDE w:val="0"/>
        <w:autoSpaceDN w:val="0"/>
        <w:adjustRightInd w:val="0"/>
        <w:spacing w:before="80" w:after="80" w:line="276" w:lineRule="auto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oświadczenia </w:t>
      </w:r>
      <w:r w:rsidR="00B14E37">
        <w:rPr>
          <w:rFonts w:ascii="Cambria" w:hAnsi="Cambria" w:cstheme="minorHAnsi"/>
          <w:bCs/>
          <w:color w:val="000000"/>
          <w:sz w:val="22"/>
          <w:szCs w:val="22"/>
        </w:rPr>
        <w:t>W</w:t>
      </w:r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ykonawcy o aktualności informacji zawartych w oświadczeniu, o którym mowa w </w:t>
      </w:r>
      <w:hyperlink r:id="rId33" w:anchor="/document/17337528?unitId=art(125)ust(1)&amp;cm=DOCUMENT" w:tgtFrame="_blank" w:history="1">
        <w:r w:rsidRPr="000F0802">
          <w:rPr>
            <w:rFonts w:ascii="Cambria" w:hAnsi="Cambria" w:cstheme="minorHAnsi"/>
            <w:bCs/>
            <w:color w:val="000000"/>
            <w:sz w:val="22"/>
            <w:szCs w:val="22"/>
          </w:rPr>
          <w:t>art. 125 ust. 1</w:t>
        </w:r>
      </w:hyperlink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 ustawy (JEDZ), w zakresie podstaw wykluczenia z postępowania wskazanych przez </w:t>
      </w:r>
      <w:r w:rsidR="00B14E37">
        <w:rPr>
          <w:rFonts w:ascii="Cambria" w:hAnsi="Cambria" w:cstheme="minorHAnsi"/>
          <w:bCs/>
          <w:color w:val="000000"/>
          <w:sz w:val="22"/>
          <w:szCs w:val="22"/>
        </w:rPr>
        <w:t>Z</w:t>
      </w:r>
      <w:r w:rsidRPr="000F0802">
        <w:rPr>
          <w:rFonts w:ascii="Cambria" w:hAnsi="Cambria" w:cstheme="minorHAnsi"/>
          <w:bCs/>
          <w:color w:val="000000"/>
          <w:sz w:val="22"/>
          <w:szCs w:val="22"/>
        </w:rPr>
        <w:t>amawiającego, o których mowa w:</w:t>
      </w:r>
    </w:p>
    <w:p w14:paraId="698062C0" w14:textId="77777777" w:rsidR="00EA4E55" w:rsidRPr="000F0802" w:rsidRDefault="00EA4E55" w:rsidP="000F0802">
      <w:pPr>
        <w:autoSpaceDE w:val="0"/>
        <w:autoSpaceDN w:val="0"/>
        <w:adjustRightInd w:val="0"/>
        <w:spacing w:before="80" w:after="80" w:line="276" w:lineRule="auto"/>
        <w:ind w:left="720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>a) </w:t>
      </w:r>
      <w:hyperlink r:id="rId34" w:anchor="/document/17337528?unitId=art(108)ust(1)pkt(3)&amp;cm=DOCUMENT" w:tgtFrame="_blank" w:history="1">
        <w:r w:rsidRPr="000F0802">
          <w:rPr>
            <w:rFonts w:ascii="Cambria" w:hAnsi="Cambria" w:cstheme="minorHAnsi"/>
            <w:bCs/>
            <w:color w:val="000000"/>
            <w:sz w:val="22"/>
            <w:szCs w:val="22"/>
          </w:rPr>
          <w:t>art. 108 ust. 1 pkt 3</w:t>
        </w:r>
      </w:hyperlink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 ustawy,</w:t>
      </w:r>
    </w:p>
    <w:p w14:paraId="7D595097" w14:textId="77777777" w:rsidR="00EA4E55" w:rsidRPr="000F0802" w:rsidRDefault="00EA4E55" w:rsidP="000F0802">
      <w:pPr>
        <w:autoSpaceDE w:val="0"/>
        <w:autoSpaceDN w:val="0"/>
        <w:adjustRightInd w:val="0"/>
        <w:spacing w:before="80" w:after="80" w:line="276" w:lineRule="auto"/>
        <w:ind w:left="720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>b) </w:t>
      </w:r>
      <w:hyperlink r:id="rId35" w:anchor="/document/17337528?unitId=art(108)ust(1)pkt(4)&amp;cm=DOCUMENT" w:tgtFrame="_blank" w:history="1">
        <w:r w:rsidRPr="000F0802">
          <w:rPr>
            <w:rFonts w:ascii="Cambria" w:hAnsi="Cambria" w:cstheme="minorHAnsi"/>
            <w:bCs/>
            <w:color w:val="000000"/>
            <w:sz w:val="22"/>
            <w:szCs w:val="22"/>
          </w:rPr>
          <w:t>art. 108 ust. 1 pkt 4</w:t>
        </w:r>
      </w:hyperlink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 ustawy, dotyczących orzeczenia zakazu ubiegania się o zamówienie publiczne tytułem środka zapobiegawczego,</w:t>
      </w:r>
    </w:p>
    <w:p w14:paraId="66759FD2" w14:textId="77777777" w:rsidR="00EA4E55" w:rsidRPr="000F0802" w:rsidRDefault="00EA4E55" w:rsidP="000F0802">
      <w:pPr>
        <w:autoSpaceDE w:val="0"/>
        <w:autoSpaceDN w:val="0"/>
        <w:adjustRightInd w:val="0"/>
        <w:spacing w:before="80" w:after="80" w:line="276" w:lineRule="auto"/>
        <w:ind w:left="720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>c) </w:t>
      </w:r>
      <w:hyperlink r:id="rId36" w:anchor="/document/17337528?unitId=art(108)ust(1)pkt(5)&amp;cm=DOCUMENT" w:tgtFrame="_blank" w:history="1">
        <w:r w:rsidRPr="000F0802">
          <w:rPr>
            <w:rFonts w:ascii="Cambria" w:hAnsi="Cambria" w:cstheme="minorHAnsi"/>
            <w:bCs/>
            <w:color w:val="000000"/>
            <w:sz w:val="22"/>
            <w:szCs w:val="22"/>
          </w:rPr>
          <w:t>art. 108 ust. 1 pkt 5</w:t>
        </w:r>
      </w:hyperlink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 ustawy, dotyczących zawarcia z innymi wykonawcami porozumienia mającego na celu zakłócenie konkurencji,</w:t>
      </w:r>
    </w:p>
    <w:p w14:paraId="4C884109" w14:textId="50F02499" w:rsidR="00EA4E55" w:rsidRPr="000F0802" w:rsidRDefault="00EA4E55" w:rsidP="000F0802">
      <w:pPr>
        <w:autoSpaceDE w:val="0"/>
        <w:autoSpaceDN w:val="0"/>
        <w:adjustRightInd w:val="0"/>
        <w:spacing w:before="80" w:after="80" w:line="276" w:lineRule="auto"/>
        <w:ind w:left="720"/>
        <w:contextualSpacing/>
        <w:jc w:val="both"/>
        <w:rPr>
          <w:rFonts w:ascii="Cambria" w:hAnsi="Cambria" w:cstheme="minorHAnsi"/>
          <w:bCs/>
          <w:color w:val="000000"/>
          <w:sz w:val="22"/>
          <w:szCs w:val="22"/>
        </w:rPr>
      </w:pPr>
      <w:r w:rsidRPr="000F0802">
        <w:rPr>
          <w:rFonts w:ascii="Cambria" w:hAnsi="Cambria" w:cstheme="minorHAnsi"/>
          <w:bCs/>
          <w:color w:val="000000"/>
          <w:sz w:val="22"/>
          <w:szCs w:val="22"/>
        </w:rPr>
        <w:t>d) </w:t>
      </w:r>
      <w:hyperlink r:id="rId37" w:anchor="/document/17337528?unitId=art(108)ust(1)pkt(6)&amp;cm=DOCUMENT" w:tgtFrame="_blank" w:history="1">
        <w:r w:rsidRPr="000F0802">
          <w:rPr>
            <w:rFonts w:ascii="Cambria" w:hAnsi="Cambria" w:cstheme="minorHAnsi"/>
            <w:bCs/>
            <w:color w:val="000000"/>
            <w:sz w:val="22"/>
            <w:szCs w:val="22"/>
          </w:rPr>
          <w:t>art. 108 ust. 1 pkt 6</w:t>
        </w:r>
      </w:hyperlink>
      <w:r w:rsidRPr="000F0802">
        <w:rPr>
          <w:rFonts w:ascii="Cambria" w:hAnsi="Cambria" w:cstheme="minorHAnsi"/>
          <w:bCs/>
          <w:color w:val="000000"/>
          <w:sz w:val="22"/>
          <w:szCs w:val="22"/>
        </w:rPr>
        <w:t xml:space="preserve"> ustawy;</w:t>
      </w:r>
    </w:p>
    <w:p w14:paraId="4B0FF2E4" w14:textId="22ED47B0" w:rsidR="00143F82" w:rsidRPr="000F0802" w:rsidRDefault="00143F82" w:rsidP="0087018E">
      <w:pPr>
        <w:numPr>
          <w:ilvl w:val="0"/>
          <w:numId w:val="12"/>
        </w:numPr>
        <w:autoSpaceDE w:val="0"/>
        <w:autoSpaceDN w:val="0"/>
        <w:adjustRightInd w:val="0"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bookmarkStart w:id="23" w:name="_Hlk528310400"/>
      <w:r w:rsidRPr="000F0802">
        <w:rPr>
          <w:rFonts w:ascii="Cambria" w:hAnsi="Cambria" w:cstheme="minorHAnsi"/>
          <w:sz w:val="22"/>
          <w:szCs w:val="22"/>
        </w:rPr>
        <w:t xml:space="preserve">Jeżeli </w:t>
      </w:r>
      <w:r w:rsidR="00B14E37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 xml:space="preserve">ykonawca ma siedzibę lub miejsce zamieszkania poza granicami Rzeczypospolitej Polskiej, zamiast informacji z Krajowego Rejestru Karnego, o której mowa w ust. 1 pkt 1 - składa informację z odpowiedniego rejestru, takiego jak rejestr sądowy, albo, w przypadku braku takiego rejestru, inny równoważny dokument wydany przez właściwy organ sądowy lub administracyjny kraju, w którym wykonawca ma siedzibę lub miejsce zamieszkania, w </w:t>
      </w:r>
      <w:r w:rsidRPr="000F0802">
        <w:rPr>
          <w:rFonts w:ascii="Cambria" w:hAnsi="Cambria" w:cstheme="minorHAnsi"/>
          <w:sz w:val="22"/>
          <w:szCs w:val="22"/>
        </w:rPr>
        <w:lastRenderedPageBreak/>
        <w:t xml:space="preserve">zakresie, o którym mowa w ust. 1 pkt 1. Dokument powinien być wystawiony nie wcześniej niż 6 miesięcy przed jego złożeniem. </w:t>
      </w:r>
    </w:p>
    <w:p w14:paraId="3C5D6120" w14:textId="156CF457" w:rsidR="00143F82" w:rsidRPr="000F0802" w:rsidRDefault="00143F82" w:rsidP="0087018E">
      <w:pPr>
        <w:numPr>
          <w:ilvl w:val="0"/>
          <w:numId w:val="12"/>
        </w:numPr>
        <w:autoSpaceDE w:val="0"/>
        <w:autoSpaceDN w:val="0"/>
        <w:adjustRightInd w:val="0"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Jeżeli w kraju, w którym </w:t>
      </w:r>
      <w:r w:rsidR="00B14E37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 xml:space="preserve">ykonawca ma siedzibę lub miejsce zamieszkania, nie wydaje się dokumentów, o których mowa w ust. 2, lub gdy dokumenty te nie odnoszą się do wszystkich przypadków, o których mowa w art. 108 ust. 1 pkt 1, </w:t>
      </w:r>
      <w:hyperlink r:id="rId38" w:anchor="/document/18903829?unitId=art(108)ust(1)pkt(2)&amp;cm=DOCUMENT" w:history="1">
        <w:r w:rsidRPr="000F0802">
          <w:rPr>
            <w:rFonts w:ascii="Cambria" w:hAnsi="Cambria" w:cstheme="minorHAnsi"/>
            <w:sz w:val="22"/>
            <w:szCs w:val="22"/>
          </w:rPr>
          <w:t>2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i </w:t>
      </w:r>
      <w:hyperlink r:id="rId39" w:anchor="/document/18903829?unitId=art(108)ust(1)pkt(4)&amp;cm=DOCUMENT" w:history="1">
        <w:r w:rsidRPr="000F0802">
          <w:rPr>
            <w:rFonts w:ascii="Cambria" w:hAnsi="Cambria" w:cstheme="minorHAnsi"/>
            <w:sz w:val="22"/>
            <w:szCs w:val="22"/>
          </w:rPr>
          <w:t>4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ustawy </w:t>
      </w:r>
      <w:proofErr w:type="spellStart"/>
      <w:r w:rsidRPr="000F0802">
        <w:rPr>
          <w:rFonts w:ascii="Cambria" w:hAnsi="Cambria" w:cstheme="minorHAnsi"/>
          <w:sz w:val="22"/>
          <w:szCs w:val="22"/>
        </w:rPr>
        <w:t>Pzp</w:t>
      </w:r>
      <w:proofErr w:type="spellEnd"/>
      <w:r w:rsidRPr="000F0802">
        <w:rPr>
          <w:rFonts w:ascii="Cambria" w:hAnsi="Cambria" w:cstheme="minorHAnsi"/>
          <w:sz w:val="22"/>
          <w:szCs w:val="22"/>
        </w:rPr>
        <w:t xml:space="preserve">, zastępuje się je odpowiednio w całości lub w części dokumentem zawierającym odpowiednio oświadczenie </w:t>
      </w:r>
      <w:r w:rsidR="00B14E37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 xml:space="preserve">ykonawcy, ze wskazaniem osoby albo osób uprawnionych do jego reprezentacji, lub oświadczenie osoby, której dokument miał dotyczyć, złożone pod przysięgą, lub, jeżeli </w:t>
      </w:r>
      <w:r w:rsidR="00B14E37">
        <w:rPr>
          <w:rFonts w:ascii="Cambria" w:hAnsi="Cambria" w:cstheme="minorHAnsi"/>
          <w:sz w:val="22"/>
          <w:szCs w:val="22"/>
        </w:rPr>
        <w:br/>
      </w:r>
      <w:r w:rsidRPr="000F0802">
        <w:rPr>
          <w:rFonts w:ascii="Cambria" w:hAnsi="Cambria" w:cstheme="minorHAnsi"/>
          <w:sz w:val="22"/>
          <w:szCs w:val="22"/>
        </w:rPr>
        <w:t xml:space="preserve">w kraju, w którym </w:t>
      </w:r>
      <w:r w:rsidR="00B14E37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 xml:space="preserve">ykonawca ma siedzibę lub miejsce zamieszkania nie ma przepisów </w:t>
      </w:r>
      <w:r w:rsidR="00B14E37">
        <w:rPr>
          <w:rFonts w:ascii="Cambria" w:hAnsi="Cambria" w:cstheme="minorHAnsi"/>
          <w:sz w:val="22"/>
          <w:szCs w:val="22"/>
        </w:rPr>
        <w:br/>
      </w:r>
      <w:r w:rsidRPr="000F0802">
        <w:rPr>
          <w:rFonts w:ascii="Cambria" w:hAnsi="Cambria" w:cstheme="minorHAnsi"/>
          <w:sz w:val="22"/>
          <w:szCs w:val="22"/>
        </w:rPr>
        <w:t xml:space="preserve">o oświadczeniu pod przysięgą, złożone przed organem sądowym lub administracyjnym, notariuszem, organem samorządu zawodowego lub gospodarczego, właściwym ze względu na siedzibę lub miejsce zamieszkania </w:t>
      </w:r>
      <w:r w:rsidR="00B14E37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ykonawcy. Dokument powinien być wystawiony nie wcześniej niż 6 miesięcy przed jego złożeniem.</w:t>
      </w:r>
    </w:p>
    <w:p w14:paraId="16AE4BA1" w14:textId="2B5507B0" w:rsidR="00393ABD" w:rsidRPr="000F0802" w:rsidRDefault="00B97871" w:rsidP="00F6352E">
      <w:pPr>
        <w:pStyle w:val="Nagwek1"/>
      </w:pPr>
      <w:bookmarkStart w:id="24" w:name="_Toc63699662"/>
      <w:bookmarkEnd w:id="23"/>
      <w:r w:rsidRPr="000F0802">
        <w:t>Rozdział VII</w:t>
      </w:r>
      <w:r w:rsidR="00393ABD" w:rsidRPr="000F0802">
        <w:t>I</w:t>
      </w:r>
      <w:r w:rsidRPr="000F0802">
        <w:t xml:space="preserve">. </w:t>
      </w:r>
      <w:r w:rsidR="00F6352E">
        <w:t>Sposób  komunikowania  się  Zamawiającego  z  Wykonawcami  (nie  dotyczy składania ofert i wniosków)</w:t>
      </w:r>
      <w:bookmarkEnd w:id="24"/>
      <w:r w:rsidR="00F6352E">
        <w:t xml:space="preserve">  </w:t>
      </w:r>
    </w:p>
    <w:p w14:paraId="2F7CDB95" w14:textId="3AF69AD1" w:rsidR="00F6352E" w:rsidRPr="000809F2" w:rsidRDefault="00F6352E" w:rsidP="000809F2">
      <w:pPr>
        <w:widowControl w:val="0"/>
        <w:numPr>
          <w:ilvl w:val="0"/>
          <w:numId w:val="26"/>
        </w:numPr>
        <w:autoSpaceDE w:val="0"/>
        <w:autoSpaceDN w:val="0"/>
        <w:spacing w:line="276" w:lineRule="auto"/>
        <w:jc w:val="both"/>
        <w:rPr>
          <w:rFonts w:ascii="Cambria" w:eastAsia="Avenir-Light" w:hAnsi="Cambria" w:cs="Avenir-Light"/>
          <w:sz w:val="22"/>
          <w:szCs w:val="22"/>
          <w:lang w:eastAsia="en-US"/>
        </w:rPr>
      </w:pP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postępowaniu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o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udzielenie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zamówienia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komunikacja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pomiędzy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Zamawiającym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="00B14E37">
        <w:rPr>
          <w:rFonts w:ascii="Cambria" w:eastAsia="Avenir-Light" w:hAnsi="Cambria" w:cs="Avenir-Light"/>
          <w:sz w:val="22"/>
          <w:szCs w:val="22"/>
          <w:lang w:eastAsia="en-US"/>
        </w:rPr>
        <w:br/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a Wykonawcami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szczególności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składanie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oświadczeń,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wniosków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(innych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niż wskazanych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="00B14E37">
        <w:rPr>
          <w:rFonts w:ascii="Cambria" w:eastAsia="Avenir-Light" w:hAnsi="Cambria" w:cs="Avenir-Light"/>
          <w:sz w:val="22"/>
          <w:szCs w:val="22"/>
          <w:lang w:eastAsia="en-US"/>
        </w:rPr>
        <w:br/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Rozdziale XII),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zawiadomień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oraz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przekazywanie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informacji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odbywa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się elektronicznie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="00B14E37">
        <w:rPr>
          <w:rFonts w:ascii="Cambria" w:eastAsia="Avenir-Light" w:hAnsi="Cambria" w:cs="Avenir-Light"/>
          <w:sz w:val="22"/>
          <w:szCs w:val="22"/>
          <w:lang w:eastAsia="en-US"/>
        </w:rPr>
        <w:br/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pośrednictwem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dedykowanego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formularza: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„Formularz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do komunikacji”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dostępnego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na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proofErr w:type="spellStart"/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ePUAP</w:t>
      </w:r>
      <w:proofErr w:type="spellEnd"/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oraz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udostępnionego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przez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miniPortal.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We wszelkiej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korespondencji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związanej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="00B14E37">
        <w:rPr>
          <w:rFonts w:ascii="Cambria" w:eastAsia="Avenir-Light" w:hAnsi="Cambria" w:cs="Avenir-Light"/>
          <w:sz w:val="22"/>
          <w:szCs w:val="22"/>
          <w:lang w:eastAsia="en-US"/>
        </w:rPr>
        <w:br/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niniejszym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postępowaniem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Zamawiający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i Wykonawcy posługują się numerem ogłoszenia (TED lub ID postępowania).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</w:p>
    <w:p w14:paraId="6400A1EB" w14:textId="0F420889" w:rsidR="00F6352E" w:rsidRPr="000809F2" w:rsidRDefault="00F6352E" w:rsidP="000809F2">
      <w:pPr>
        <w:widowControl w:val="0"/>
        <w:numPr>
          <w:ilvl w:val="0"/>
          <w:numId w:val="26"/>
        </w:numPr>
        <w:autoSpaceDE w:val="0"/>
        <w:autoSpaceDN w:val="0"/>
        <w:spacing w:line="276" w:lineRule="auto"/>
        <w:jc w:val="both"/>
        <w:rPr>
          <w:rFonts w:ascii="Cambria" w:eastAsia="Avenir-Light" w:hAnsi="Cambria" w:cs="Avenir-Light"/>
          <w:sz w:val="22"/>
          <w:szCs w:val="22"/>
          <w:lang w:eastAsia="en-US"/>
        </w:rPr>
      </w:pP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Zamawiający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może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również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komunikować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się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Wykonawcami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pomocą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poczty elektronicznej, email </w:t>
      </w:r>
      <w:hyperlink r:id="rId40" w:history="1">
        <w:r w:rsidR="000809F2" w:rsidRPr="000809F2">
          <w:rPr>
            <w:rFonts w:eastAsia="Avenir-Light" w:cs="Avenir-Light"/>
            <w:sz w:val="22"/>
            <w:szCs w:val="22"/>
            <w:lang w:eastAsia="en-US"/>
          </w:rPr>
          <w:t>muzeum@maie.lodz.pl</w:t>
        </w:r>
      </w:hyperlink>
      <w:r w:rsidR="000809F2" w:rsidRP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</w:p>
    <w:p w14:paraId="4827B157" w14:textId="4A3EF5FF" w:rsidR="00F6352E" w:rsidRPr="000809F2" w:rsidRDefault="00F6352E" w:rsidP="000809F2">
      <w:pPr>
        <w:widowControl w:val="0"/>
        <w:numPr>
          <w:ilvl w:val="0"/>
          <w:numId w:val="26"/>
        </w:numPr>
        <w:autoSpaceDE w:val="0"/>
        <w:autoSpaceDN w:val="0"/>
        <w:spacing w:line="276" w:lineRule="auto"/>
        <w:jc w:val="both"/>
        <w:rPr>
          <w:rFonts w:ascii="Cambria" w:eastAsia="Avenir-Light" w:hAnsi="Cambria" w:cs="Avenir-Light"/>
          <w:sz w:val="22"/>
          <w:szCs w:val="22"/>
          <w:lang w:eastAsia="en-US"/>
        </w:rPr>
      </w:pP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Dokumenty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elektroniczne,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składane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są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przez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Wykonawcę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pośrednictwem Formularza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="00B14E37">
        <w:rPr>
          <w:rFonts w:ascii="Cambria" w:eastAsia="Avenir-Light" w:hAnsi="Cambria" w:cs="Avenir-Light"/>
          <w:sz w:val="22"/>
          <w:szCs w:val="22"/>
          <w:lang w:eastAsia="en-US"/>
        </w:rPr>
        <w:br/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do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komunikacji”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jako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załączniki.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Zamawiający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dopuszcza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również możliwość składania dokumentów elektronicznych za pomocą poczty elektronicznej, na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wskazany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pkt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2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adres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email. Sposób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sporządzenia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dokumentów elektronicznych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musi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być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zgody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wymaganiami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określonymi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rozporządzeniu Prezesa Rady Ministrów z dnia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30 grudnia 2020 r. w sprawie sposobu sporządzania i przekazywania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informacji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oraz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wymagań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technicznych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dla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dokumentów elektronicznych oraz środków komunikacji elektronicznej w postępowaniu </w:t>
      </w:r>
      <w:r w:rsidR="00B14E37">
        <w:rPr>
          <w:rFonts w:ascii="Cambria" w:eastAsia="Avenir-Light" w:hAnsi="Cambria" w:cs="Avenir-Light"/>
          <w:sz w:val="22"/>
          <w:szCs w:val="22"/>
          <w:lang w:eastAsia="en-US"/>
        </w:rPr>
        <w:br/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o udzielenie zamówienia publicznego lub konkursie (Dz. U. z 2020 poz. 2452) oraz rozporządzeniu Ministra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Rozwoju,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Pracy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i Technologii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z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dnia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23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grudnia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2020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r.</w:t>
      </w:r>
      <w:r w:rsid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w sprawie</w:t>
      </w:r>
      <w:r w:rsidR="000809F2" w:rsidRP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 podmiotowych środków dowodowych oraz innych dokumentów lub oświadczeń, jakich może żądać zamawiający od wykonawcy (Dz. U. z 2020 poz. 2415).</w:t>
      </w:r>
    </w:p>
    <w:p w14:paraId="05B1FCB3" w14:textId="6DC1DEC2" w:rsidR="001315A7" w:rsidRPr="000809F2" w:rsidRDefault="001315A7" w:rsidP="007E7B1C">
      <w:pPr>
        <w:widowControl w:val="0"/>
        <w:numPr>
          <w:ilvl w:val="0"/>
          <w:numId w:val="26"/>
        </w:numPr>
        <w:autoSpaceDE w:val="0"/>
        <w:autoSpaceDN w:val="0"/>
        <w:spacing w:line="276" w:lineRule="auto"/>
        <w:jc w:val="both"/>
        <w:rPr>
          <w:rFonts w:ascii="Cambria" w:eastAsia="Avenir-Light" w:hAnsi="Cambria" w:cs="Avenir-Light"/>
          <w:sz w:val="22"/>
          <w:szCs w:val="22"/>
          <w:lang w:eastAsia="en-US"/>
        </w:rPr>
      </w:pP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 xml:space="preserve">Wykonawca może zwrócić się do Zamawiającego o wyjaśnienie treści SWZ. Zamawiający udzieli wyjaśnień niezwłocznie, jednak nie później niż na 6 przed upływem terminu składania ofert, pod warunkiem, że wniosek o wyjaśnienie treści SWZ wpłynął do Zamawiającego nie później niż </w:t>
      </w:r>
      <w:r w:rsidR="006C4084" w:rsidRPr="000809F2">
        <w:rPr>
          <w:rFonts w:ascii="Cambria" w:eastAsia="Avenir-Light" w:hAnsi="Cambria" w:cs="Avenir-Light"/>
          <w:sz w:val="22"/>
          <w:szCs w:val="22"/>
          <w:lang w:eastAsia="en-US"/>
        </w:rPr>
        <w:t>14 dni przed upływem terminu składania ofert</w:t>
      </w:r>
      <w:r w:rsidRPr="000809F2">
        <w:rPr>
          <w:rFonts w:ascii="Cambria" w:eastAsia="Avenir-Light" w:hAnsi="Cambria" w:cs="Avenir-Light"/>
          <w:sz w:val="22"/>
          <w:szCs w:val="22"/>
          <w:lang w:eastAsia="en-US"/>
        </w:rPr>
        <w:t>. Przedłużenie terminu składania ofert nie wpływa na bieg terminu składania wniosku o wyjaśnienie treści SWZ.</w:t>
      </w:r>
    </w:p>
    <w:p w14:paraId="420120DA" w14:textId="53D03783" w:rsidR="006235E9" w:rsidRPr="000F0802" w:rsidRDefault="006235E9" w:rsidP="00B331B4">
      <w:pPr>
        <w:pStyle w:val="Nagwek1"/>
      </w:pPr>
      <w:bookmarkStart w:id="25" w:name="_Toc63699663"/>
      <w:r w:rsidRPr="000F0802">
        <w:lastRenderedPageBreak/>
        <w:t xml:space="preserve">Rozdział IX. Wskazanie osób uprawnionych do komunikowania się z </w:t>
      </w:r>
      <w:r w:rsidR="00311F34">
        <w:t>W</w:t>
      </w:r>
      <w:r w:rsidRPr="000F0802">
        <w:t>ykonawcami</w:t>
      </w:r>
      <w:bookmarkEnd w:id="25"/>
    </w:p>
    <w:p w14:paraId="561842C3" w14:textId="21025683" w:rsidR="006235E9" w:rsidRPr="000F0802" w:rsidRDefault="006235E9" w:rsidP="000F0802">
      <w:pPr>
        <w:widowControl w:val="0"/>
        <w:suppressAutoHyphens/>
        <w:autoSpaceDE w:val="0"/>
        <w:spacing w:before="80" w:after="80" w:line="276" w:lineRule="auto"/>
        <w:contextualSpacing/>
        <w:jc w:val="both"/>
        <w:rPr>
          <w:rFonts w:ascii="Cambria" w:eastAsia="Calibri" w:hAnsi="Cambria" w:cstheme="minorHAnsi"/>
          <w:bCs/>
          <w:sz w:val="22"/>
          <w:szCs w:val="22"/>
        </w:rPr>
      </w:pPr>
      <w:r w:rsidRPr="000F0802">
        <w:rPr>
          <w:rFonts w:ascii="Cambria" w:eastAsia="Calibri" w:hAnsi="Cambria" w:cstheme="minorHAnsi"/>
          <w:bCs/>
          <w:sz w:val="22"/>
          <w:szCs w:val="22"/>
        </w:rPr>
        <w:t xml:space="preserve">Do kontaktowania się z </w:t>
      </w:r>
      <w:r w:rsidR="00B14E37">
        <w:rPr>
          <w:rFonts w:ascii="Cambria" w:eastAsia="Calibri" w:hAnsi="Cambria" w:cstheme="minorHAnsi"/>
          <w:bCs/>
          <w:sz w:val="22"/>
          <w:szCs w:val="22"/>
        </w:rPr>
        <w:t>W</w:t>
      </w:r>
      <w:r w:rsidRPr="000F0802">
        <w:rPr>
          <w:rFonts w:ascii="Cambria" w:eastAsia="Calibri" w:hAnsi="Cambria" w:cstheme="minorHAnsi"/>
          <w:bCs/>
          <w:sz w:val="22"/>
          <w:szCs w:val="22"/>
        </w:rPr>
        <w:t>ykonawcami upoważniona jest</w:t>
      </w:r>
      <w:r w:rsidR="00CE57A0" w:rsidRPr="000F0802">
        <w:rPr>
          <w:rFonts w:ascii="Cambria" w:eastAsia="Calibri" w:hAnsi="Cambria" w:cstheme="minorHAnsi"/>
          <w:bCs/>
          <w:sz w:val="22"/>
          <w:szCs w:val="22"/>
        </w:rPr>
        <w:t xml:space="preserve"> </w:t>
      </w:r>
      <w:r w:rsidR="00BB2106" w:rsidRPr="00BB2106">
        <w:rPr>
          <w:rFonts w:ascii="Cambria" w:eastAsia="Calibri" w:hAnsi="Cambria" w:cstheme="minorHAnsi"/>
          <w:bCs/>
          <w:sz w:val="22"/>
          <w:szCs w:val="22"/>
        </w:rPr>
        <w:t>Agnieszka Wybór</w:t>
      </w:r>
      <w:r w:rsidRPr="000F0802">
        <w:rPr>
          <w:rFonts w:ascii="Cambria" w:eastAsia="Calibri" w:hAnsi="Cambria" w:cstheme="minorHAnsi"/>
          <w:bCs/>
          <w:sz w:val="22"/>
          <w:szCs w:val="22"/>
        </w:rPr>
        <w:t xml:space="preserve">. </w:t>
      </w:r>
    </w:p>
    <w:p w14:paraId="23E1AB18" w14:textId="61D2BF37" w:rsidR="00B97871" w:rsidRPr="000F0802" w:rsidRDefault="00B97871" w:rsidP="00B331B4">
      <w:pPr>
        <w:pStyle w:val="Nagwek1"/>
      </w:pPr>
      <w:bookmarkStart w:id="26" w:name="_Toc63699664"/>
      <w:r w:rsidRPr="000F0802">
        <w:t xml:space="preserve">Rozdział X. </w:t>
      </w:r>
      <w:r w:rsidR="002A3285">
        <w:t>Wadium, t</w:t>
      </w:r>
      <w:r w:rsidRPr="000F0802">
        <w:t>ermin związania ofertą</w:t>
      </w:r>
      <w:bookmarkEnd w:id="26"/>
      <w:r w:rsidRPr="000F0802">
        <w:t xml:space="preserve"> </w:t>
      </w:r>
    </w:p>
    <w:p w14:paraId="236D7982" w14:textId="51AA51C9" w:rsidR="00B97871" w:rsidRPr="007E7B1C" w:rsidRDefault="00B97871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eastAsia="Calibri" w:hAnsi="Cambria" w:cstheme="minorHAnsi"/>
          <w:lang w:val="pl-PL"/>
        </w:rPr>
      </w:pPr>
      <w:r w:rsidRPr="007E7B1C">
        <w:rPr>
          <w:rFonts w:ascii="Cambria" w:hAnsi="Cambria"/>
          <w:lang w:val="pl-PL"/>
        </w:rPr>
        <w:t>Termin</w:t>
      </w:r>
      <w:r w:rsidRPr="007E7B1C">
        <w:rPr>
          <w:rFonts w:ascii="Cambria" w:eastAsia="Calibri" w:hAnsi="Cambria" w:cstheme="minorHAnsi"/>
          <w:lang w:val="pl-PL"/>
        </w:rPr>
        <w:t xml:space="preserve"> związania Wykonawcy złożoną ofertą </w:t>
      </w:r>
      <w:r w:rsidR="00B1293F" w:rsidRPr="007E7B1C">
        <w:rPr>
          <w:rFonts w:ascii="Cambria" w:eastAsia="Calibri" w:hAnsi="Cambria" w:cstheme="minorHAnsi"/>
          <w:lang w:val="pl-PL"/>
        </w:rPr>
        <w:t xml:space="preserve">upływa w dniu </w:t>
      </w:r>
      <w:r w:rsidR="00565E14" w:rsidRPr="007E7B1C">
        <w:rPr>
          <w:rFonts w:ascii="Cambria" w:eastAsia="Calibri" w:hAnsi="Cambria" w:cstheme="minorHAnsi"/>
          <w:lang w:val="pl-PL"/>
        </w:rPr>
        <w:t xml:space="preserve"> 1</w:t>
      </w:r>
      <w:r w:rsidR="007E7B1C" w:rsidRPr="007E7B1C">
        <w:rPr>
          <w:rFonts w:ascii="Cambria" w:eastAsia="Calibri" w:hAnsi="Cambria" w:cstheme="minorHAnsi"/>
          <w:lang w:val="pl-PL"/>
        </w:rPr>
        <w:t>0</w:t>
      </w:r>
      <w:r w:rsidR="00565E14" w:rsidRPr="007E7B1C">
        <w:rPr>
          <w:rFonts w:ascii="Cambria" w:eastAsia="Calibri" w:hAnsi="Cambria" w:cstheme="minorHAnsi"/>
          <w:lang w:val="pl-PL"/>
        </w:rPr>
        <w:t>.0</w:t>
      </w:r>
      <w:r w:rsidR="00C83225" w:rsidRPr="007E7B1C">
        <w:rPr>
          <w:rFonts w:ascii="Cambria" w:eastAsia="Calibri" w:hAnsi="Cambria" w:cstheme="minorHAnsi"/>
          <w:lang w:val="pl-PL"/>
        </w:rPr>
        <w:t>6</w:t>
      </w:r>
      <w:r w:rsidR="00565E14" w:rsidRPr="007E7B1C">
        <w:rPr>
          <w:rFonts w:ascii="Cambria" w:eastAsia="Calibri" w:hAnsi="Cambria" w:cstheme="minorHAnsi"/>
          <w:lang w:val="pl-PL"/>
        </w:rPr>
        <w:t xml:space="preserve">.2021 r. </w:t>
      </w:r>
    </w:p>
    <w:p w14:paraId="75AF7595" w14:textId="7F8CBE52" w:rsidR="002A3285" w:rsidRPr="002A3285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</w:rPr>
      </w:pPr>
      <w:proofErr w:type="spellStart"/>
      <w:r w:rsidRPr="002A3285">
        <w:rPr>
          <w:rFonts w:ascii="Cambria" w:hAnsi="Cambria"/>
        </w:rPr>
        <w:t>Złożona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oferta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musi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być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zabezpieczona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wadium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obejmującym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okres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związania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ofertą</w:t>
      </w:r>
      <w:proofErr w:type="spellEnd"/>
      <w:r w:rsidRPr="002A3285">
        <w:rPr>
          <w:rFonts w:ascii="Cambria" w:hAnsi="Cambria"/>
        </w:rPr>
        <w:t xml:space="preserve"> </w:t>
      </w:r>
      <w:r w:rsidRPr="002A3285">
        <w:rPr>
          <w:rFonts w:ascii="Cambria" w:hAnsi="Cambria"/>
        </w:rPr>
        <w:br/>
        <w:t xml:space="preserve">o </w:t>
      </w:r>
      <w:proofErr w:type="spellStart"/>
      <w:r w:rsidRPr="002A3285">
        <w:rPr>
          <w:rFonts w:ascii="Cambria" w:hAnsi="Cambria"/>
        </w:rPr>
        <w:t>wartości</w:t>
      </w:r>
      <w:proofErr w:type="spellEnd"/>
      <w:r w:rsidRPr="002A3285">
        <w:rPr>
          <w:rFonts w:ascii="Cambria" w:hAnsi="Cambria"/>
        </w:rPr>
        <w:t xml:space="preserve"> 10 000,00 </w:t>
      </w:r>
      <w:proofErr w:type="spellStart"/>
      <w:r w:rsidR="00B14E37">
        <w:rPr>
          <w:rFonts w:ascii="Cambria" w:hAnsi="Cambria"/>
        </w:rPr>
        <w:t>zł</w:t>
      </w:r>
      <w:proofErr w:type="spellEnd"/>
      <w:r w:rsidR="00B14E37">
        <w:rPr>
          <w:rFonts w:ascii="Cambria" w:hAnsi="Cambria"/>
        </w:rPr>
        <w:t xml:space="preserve"> </w:t>
      </w:r>
      <w:r w:rsidRPr="002A3285">
        <w:rPr>
          <w:rFonts w:ascii="Cambria" w:hAnsi="Cambria"/>
        </w:rPr>
        <w:t>(</w:t>
      </w:r>
      <w:proofErr w:type="spellStart"/>
      <w:r w:rsidRPr="002A3285">
        <w:rPr>
          <w:rFonts w:ascii="Cambria" w:hAnsi="Cambria"/>
        </w:rPr>
        <w:t>słownie</w:t>
      </w:r>
      <w:proofErr w:type="spellEnd"/>
      <w:r w:rsidRPr="002A3285">
        <w:rPr>
          <w:rFonts w:ascii="Cambria" w:hAnsi="Cambria"/>
        </w:rPr>
        <w:t xml:space="preserve">: </w:t>
      </w:r>
      <w:proofErr w:type="spellStart"/>
      <w:r w:rsidRPr="002A3285">
        <w:rPr>
          <w:rFonts w:ascii="Cambria" w:hAnsi="Cambria"/>
        </w:rPr>
        <w:t>dziesięć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tysięcy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złotych</w:t>
      </w:r>
      <w:proofErr w:type="spellEnd"/>
      <w:r w:rsidRPr="002A3285">
        <w:rPr>
          <w:rFonts w:ascii="Cambria" w:hAnsi="Cambria"/>
        </w:rPr>
        <w:t>, 00/100)</w:t>
      </w:r>
      <w:r w:rsidR="00B14E37">
        <w:rPr>
          <w:rFonts w:ascii="Cambria" w:hAnsi="Cambria"/>
        </w:rPr>
        <w:t>.</w:t>
      </w:r>
    </w:p>
    <w:p w14:paraId="673EC871" w14:textId="556E4D25" w:rsidR="002A3285" w:rsidRPr="002A3285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</w:rPr>
      </w:pPr>
      <w:r w:rsidRPr="002A3285">
        <w:rPr>
          <w:rFonts w:ascii="Cambria" w:hAnsi="Cambria"/>
        </w:rPr>
        <w:t xml:space="preserve">Wadium winno zostać wniesione przed upływem terminu składania ofert. </w:t>
      </w:r>
      <w:proofErr w:type="spellStart"/>
      <w:r w:rsidRPr="002A3285">
        <w:rPr>
          <w:rFonts w:ascii="Cambria" w:hAnsi="Cambria"/>
        </w:rPr>
        <w:t>Niewniesienie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wadium</w:t>
      </w:r>
      <w:proofErr w:type="spellEnd"/>
      <w:r w:rsidRPr="002A3285">
        <w:rPr>
          <w:rFonts w:ascii="Cambria" w:hAnsi="Cambria"/>
        </w:rPr>
        <w:t xml:space="preserve">, w </w:t>
      </w:r>
      <w:proofErr w:type="spellStart"/>
      <w:r w:rsidRPr="002A3285">
        <w:rPr>
          <w:rFonts w:ascii="Cambria" w:hAnsi="Cambria"/>
        </w:rPr>
        <w:t>tym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również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na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przedłużony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okres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związania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ofertą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lub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wniesienie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wadium</w:t>
      </w:r>
      <w:proofErr w:type="spellEnd"/>
      <w:r w:rsidRPr="002A3285">
        <w:rPr>
          <w:rFonts w:ascii="Cambria" w:hAnsi="Cambria"/>
        </w:rPr>
        <w:t xml:space="preserve"> </w:t>
      </w:r>
      <w:r w:rsidR="00B14E37">
        <w:rPr>
          <w:rFonts w:ascii="Cambria" w:hAnsi="Cambria"/>
        </w:rPr>
        <w:br/>
      </w:r>
      <w:r w:rsidRPr="002A3285">
        <w:rPr>
          <w:rFonts w:ascii="Cambria" w:hAnsi="Cambria"/>
        </w:rPr>
        <w:t xml:space="preserve">po </w:t>
      </w:r>
      <w:proofErr w:type="spellStart"/>
      <w:r w:rsidRPr="002A3285">
        <w:rPr>
          <w:rFonts w:ascii="Cambria" w:hAnsi="Cambria"/>
        </w:rPr>
        <w:t>tym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terminie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skutkować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będzie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odrzuceniem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oferty</w:t>
      </w:r>
      <w:proofErr w:type="spellEnd"/>
      <w:r w:rsidRPr="002A3285">
        <w:rPr>
          <w:rFonts w:ascii="Cambria" w:hAnsi="Cambria"/>
        </w:rPr>
        <w:t xml:space="preserve"> Wykonawcy.</w:t>
      </w:r>
    </w:p>
    <w:p w14:paraId="6E9C85DE" w14:textId="77777777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>Wadium może być wniesione w jednej lub kilku następujących formach:</w:t>
      </w:r>
    </w:p>
    <w:p w14:paraId="05C8884B" w14:textId="77777777" w:rsidR="002A3285" w:rsidRPr="002A3285" w:rsidRDefault="002A3285" w:rsidP="004E38ED">
      <w:pPr>
        <w:pStyle w:val="TableParagraph"/>
        <w:numPr>
          <w:ilvl w:val="1"/>
          <w:numId w:val="40"/>
        </w:numPr>
        <w:spacing w:line="276" w:lineRule="auto"/>
        <w:jc w:val="both"/>
        <w:rPr>
          <w:rFonts w:ascii="Cambria" w:hAnsi="Cambria"/>
        </w:rPr>
      </w:pPr>
      <w:r w:rsidRPr="002A3285">
        <w:rPr>
          <w:rFonts w:ascii="Cambria" w:hAnsi="Cambria"/>
        </w:rPr>
        <w:t xml:space="preserve">w </w:t>
      </w:r>
      <w:proofErr w:type="spellStart"/>
      <w:r w:rsidRPr="002A3285">
        <w:rPr>
          <w:rFonts w:ascii="Cambria" w:hAnsi="Cambria"/>
        </w:rPr>
        <w:t>pieniądzu</w:t>
      </w:r>
      <w:proofErr w:type="spellEnd"/>
      <w:r w:rsidRPr="002A3285">
        <w:rPr>
          <w:rFonts w:ascii="Cambria" w:hAnsi="Cambria"/>
        </w:rPr>
        <w:t>,</w:t>
      </w:r>
    </w:p>
    <w:p w14:paraId="0ED70893" w14:textId="77777777" w:rsidR="002A3285" w:rsidRPr="002A3285" w:rsidRDefault="002A3285" w:rsidP="004E38ED">
      <w:pPr>
        <w:pStyle w:val="TableParagraph"/>
        <w:numPr>
          <w:ilvl w:val="1"/>
          <w:numId w:val="40"/>
        </w:numPr>
        <w:spacing w:line="276" w:lineRule="auto"/>
        <w:jc w:val="both"/>
        <w:rPr>
          <w:rFonts w:ascii="Cambria" w:hAnsi="Cambria"/>
        </w:rPr>
      </w:pPr>
      <w:r w:rsidRPr="002A3285">
        <w:rPr>
          <w:rFonts w:ascii="Cambria" w:hAnsi="Cambria"/>
        </w:rPr>
        <w:t xml:space="preserve">w </w:t>
      </w:r>
      <w:proofErr w:type="spellStart"/>
      <w:r w:rsidRPr="002A3285">
        <w:rPr>
          <w:rFonts w:ascii="Cambria" w:hAnsi="Cambria"/>
        </w:rPr>
        <w:t>gwarancjach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bankowych</w:t>
      </w:r>
      <w:proofErr w:type="spellEnd"/>
      <w:r w:rsidRPr="002A3285">
        <w:rPr>
          <w:rFonts w:ascii="Cambria" w:hAnsi="Cambria"/>
        </w:rPr>
        <w:t>,</w:t>
      </w:r>
    </w:p>
    <w:p w14:paraId="6A709816" w14:textId="77777777" w:rsidR="002A3285" w:rsidRPr="002A3285" w:rsidRDefault="002A3285" w:rsidP="004E38ED">
      <w:pPr>
        <w:pStyle w:val="TableParagraph"/>
        <w:numPr>
          <w:ilvl w:val="1"/>
          <w:numId w:val="40"/>
        </w:numPr>
        <w:spacing w:line="276" w:lineRule="auto"/>
        <w:jc w:val="both"/>
        <w:rPr>
          <w:rFonts w:ascii="Cambria" w:hAnsi="Cambria"/>
        </w:rPr>
      </w:pPr>
      <w:r w:rsidRPr="002A3285">
        <w:rPr>
          <w:rFonts w:ascii="Cambria" w:hAnsi="Cambria"/>
        </w:rPr>
        <w:t>w gwarancjach ubezpieczeniowych,</w:t>
      </w:r>
    </w:p>
    <w:p w14:paraId="7C877608" w14:textId="28338595" w:rsidR="002A3285" w:rsidRPr="00F00C2A" w:rsidRDefault="00F00C2A" w:rsidP="004E38ED">
      <w:pPr>
        <w:pStyle w:val="TableParagraph"/>
        <w:numPr>
          <w:ilvl w:val="1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F00C2A">
        <w:rPr>
          <w:rFonts w:ascii="Cambria" w:hAnsi="Cambria"/>
          <w:lang w:val="pl-PL"/>
        </w:rPr>
        <w:t>poręczeniach udzielanych przez podmioty, o których mowa w art. 6b ust. 5 pkt 2 ustawy z dnia 9 listopada 2000 r. o utworzeniu Polskiej Agencji Rozwoju Przedsiębiorczości (Dz. U. z 2019 r. poz. 310, 836 i 1572).</w:t>
      </w:r>
    </w:p>
    <w:p w14:paraId="73C7FC47" w14:textId="5E493624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>Wadium  wnoszone  w  pieniądzu  wpłaca  się  przelewem  na  rachunek  bankowy Zamawiającego: PKO BP S.A. o numerze 36 1020 3352 0000 1902 0249 1702 z dopiskiem na przelewie: „Wadium w postępowaniu nr DZS.271.</w:t>
      </w:r>
      <w:r w:rsidR="005D2058">
        <w:rPr>
          <w:rFonts w:ascii="Cambria" w:hAnsi="Cambria"/>
          <w:lang w:val="pl-PL"/>
        </w:rPr>
        <w:t>1</w:t>
      </w:r>
      <w:r w:rsidRPr="00241DF4">
        <w:rPr>
          <w:rFonts w:ascii="Cambria" w:hAnsi="Cambria"/>
          <w:lang w:val="pl-PL"/>
        </w:rPr>
        <w:t>.202</w:t>
      </w:r>
      <w:r w:rsidR="005D2058">
        <w:rPr>
          <w:rFonts w:ascii="Cambria" w:hAnsi="Cambria"/>
          <w:lang w:val="pl-PL"/>
        </w:rPr>
        <w:t>1</w:t>
      </w:r>
      <w:r w:rsidRPr="00241DF4">
        <w:rPr>
          <w:rFonts w:ascii="Cambria" w:hAnsi="Cambria"/>
          <w:lang w:val="pl-PL"/>
        </w:rPr>
        <w:t>”. Wadium wniesione w pieniądzu Zamawiający przechowuje na rachunku bankowym.</w:t>
      </w:r>
    </w:p>
    <w:p w14:paraId="6D21F341" w14:textId="77777777" w:rsidR="00241DF4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proofErr w:type="spellStart"/>
      <w:r w:rsidRPr="002A3285">
        <w:rPr>
          <w:rFonts w:ascii="Cambria" w:hAnsi="Cambria"/>
        </w:rPr>
        <w:t>Datą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wniesienia</w:t>
      </w:r>
      <w:proofErr w:type="spellEnd"/>
      <w:r w:rsidRPr="002A3285">
        <w:rPr>
          <w:rFonts w:ascii="Cambria" w:hAnsi="Cambria"/>
        </w:rPr>
        <w:t xml:space="preserve"> </w:t>
      </w:r>
      <w:proofErr w:type="spellStart"/>
      <w:r w:rsidRPr="002A3285">
        <w:rPr>
          <w:rFonts w:ascii="Cambria" w:hAnsi="Cambria"/>
        </w:rPr>
        <w:t>wadium</w:t>
      </w:r>
      <w:proofErr w:type="spellEnd"/>
      <w:r w:rsidRPr="002A3285">
        <w:rPr>
          <w:rFonts w:ascii="Cambria" w:hAnsi="Cambria"/>
        </w:rPr>
        <w:t xml:space="preserve"> jest data uznania na rachunku Zamawiającego, przy czym </w:t>
      </w:r>
      <w:r w:rsidRPr="002A3285">
        <w:rPr>
          <w:rFonts w:ascii="Cambria" w:hAnsi="Cambria"/>
        </w:rPr>
        <w:br/>
        <w:t xml:space="preserve">wadium jest wniesione należycie w dniu i o godzinie uznania rachunku Zamawiającego, a nie w dniu i o godzinie dokonania przelewu przez Wykonawcę. </w:t>
      </w:r>
      <w:r w:rsidRPr="00241DF4">
        <w:rPr>
          <w:rFonts w:ascii="Cambria" w:hAnsi="Cambria"/>
          <w:lang w:val="pl-PL"/>
        </w:rPr>
        <w:t>Wadium musi wpłynąć na rachunek Zamawiającego przed upływem terminu składania ofert.</w:t>
      </w:r>
    </w:p>
    <w:p w14:paraId="29F1A28A" w14:textId="5C443D6F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</w:rPr>
      </w:pPr>
      <w:r w:rsidRPr="00241DF4">
        <w:rPr>
          <w:rFonts w:ascii="Cambria" w:hAnsi="Cambria"/>
          <w:lang w:val="pl-PL"/>
        </w:rPr>
        <w:t xml:space="preserve">W przypadku wnoszenia wadium w pozostałych formach określonych w ust. </w:t>
      </w:r>
      <w:r w:rsidR="00241DF4">
        <w:rPr>
          <w:rFonts w:ascii="Cambria" w:hAnsi="Cambria"/>
          <w:lang w:val="pl-PL"/>
        </w:rPr>
        <w:t>4</w:t>
      </w:r>
      <w:r w:rsidRPr="00241DF4">
        <w:rPr>
          <w:rFonts w:ascii="Cambria" w:hAnsi="Cambria"/>
          <w:lang w:val="pl-PL"/>
        </w:rPr>
        <w:t xml:space="preserve">, dokument wadium należy złożyć w oryginale. Oryginał dokumentu, potwierdzającego wniesienie przez Wykonawcę wadium w wymaganej wysokości, </w:t>
      </w:r>
      <w:r w:rsidRPr="00241DF4">
        <w:rPr>
          <w:rFonts w:ascii="Cambria" w:hAnsi="Cambria" w:cstheme="minorHAnsi"/>
          <w:lang w:val="pl-PL"/>
        </w:rPr>
        <w:t>w postaci elektronicznej, tj. w formie oryginału dokumentu wadialnego opatrzonego kwalifikowanym podpisem elektronicznym osób upoważnionych do jego wystawienia – złożony wraz z plikami stanowiącymi jawną część oferty, skompresowany do jednego pliku archiwum (.zip).;</w:t>
      </w:r>
    </w:p>
    <w:p w14:paraId="220CF283" w14:textId="77777777" w:rsidR="002A3285" w:rsidRPr="002A3285" w:rsidRDefault="002A3285" w:rsidP="00F00C2A">
      <w:pPr>
        <w:pStyle w:val="Akapitzlist"/>
        <w:autoSpaceDE w:val="0"/>
        <w:autoSpaceDN w:val="0"/>
        <w:adjustRightInd w:val="0"/>
        <w:spacing w:before="120" w:line="276" w:lineRule="auto"/>
        <w:ind w:left="426"/>
        <w:rPr>
          <w:rFonts w:ascii="Cambria" w:hAnsi="Cambria" w:cstheme="minorHAnsi"/>
          <w:sz w:val="22"/>
          <w:szCs w:val="22"/>
        </w:rPr>
      </w:pPr>
      <w:r w:rsidRPr="002A3285">
        <w:rPr>
          <w:rFonts w:ascii="Cambria" w:hAnsi="Cambria" w:cstheme="minorHAnsi"/>
          <w:sz w:val="22"/>
          <w:szCs w:val="22"/>
        </w:rPr>
        <w:t xml:space="preserve">Dokument potwierdzający wniesienie wadium, powinno być przekazane przez Wykonawcę </w:t>
      </w:r>
      <w:r w:rsidRPr="002A3285">
        <w:rPr>
          <w:rFonts w:ascii="Cambria" w:hAnsi="Cambria" w:cstheme="minorHAnsi"/>
          <w:sz w:val="22"/>
          <w:szCs w:val="22"/>
        </w:rPr>
        <w:br/>
        <w:t>w takiej formie w jakiej został on ustanowiony przez gwaranta/instytucję poręczającą.</w:t>
      </w:r>
    </w:p>
    <w:p w14:paraId="65C05B9C" w14:textId="77777777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>Niewniesienie wadium w wymaganym terminie, w wymaganej wysokości lub w wymaganej formie (w tym również na przedłużenie okresu związania ofertą) skutkuje odrzuceniem oferty Wykonawcy.</w:t>
      </w:r>
    </w:p>
    <w:p w14:paraId="1F876F94" w14:textId="20910955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 xml:space="preserve">Wadium, o którym mowa w ust. </w:t>
      </w:r>
      <w:r w:rsidR="00241DF4" w:rsidRPr="00241DF4">
        <w:rPr>
          <w:rFonts w:ascii="Cambria" w:hAnsi="Cambria"/>
          <w:lang w:val="pl-PL"/>
        </w:rPr>
        <w:t>7</w:t>
      </w:r>
      <w:r w:rsidRPr="00241DF4">
        <w:rPr>
          <w:rFonts w:ascii="Cambria" w:hAnsi="Cambria"/>
          <w:lang w:val="pl-PL"/>
        </w:rPr>
        <w:t xml:space="preserve">, musi zawierać zobowiązanie gwaranta lub poręczyciela </w:t>
      </w:r>
      <w:r w:rsidR="00B14E37">
        <w:rPr>
          <w:rFonts w:ascii="Cambria" w:hAnsi="Cambria"/>
          <w:lang w:val="pl-PL"/>
        </w:rPr>
        <w:br/>
      </w:r>
      <w:r w:rsidRPr="00241DF4">
        <w:rPr>
          <w:rFonts w:ascii="Cambria" w:hAnsi="Cambria"/>
          <w:lang w:val="pl-PL"/>
        </w:rPr>
        <w:t xml:space="preserve">do nieodwołanej i bezwarunkowej zapłaty Zamawiającemu pełnej kwoty wadium, </w:t>
      </w:r>
      <w:r w:rsidR="00B14E37">
        <w:rPr>
          <w:rFonts w:ascii="Cambria" w:hAnsi="Cambria"/>
          <w:lang w:val="pl-PL"/>
        </w:rPr>
        <w:br/>
      </w:r>
      <w:r w:rsidRPr="00241DF4">
        <w:rPr>
          <w:rFonts w:ascii="Cambria" w:hAnsi="Cambria"/>
          <w:lang w:val="pl-PL"/>
        </w:rPr>
        <w:t xml:space="preserve">na pierwsze pisemne jego żądanie w okolicznościach określonych w art. </w:t>
      </w:r>
      <w:r w:rsidR="00241DF4" w:rsidRPr="00241DF4">
        <w:rPr>
          <w:rFonts w:ascii="Cambria" w:hAnsi="Cambria"/>
          <w:lang w:val="pl-PL"/>
        </w:rPr>
        <w:t>98 ust. 6</w:t>
      </w:r>
      <w:r w:rsidRPr="00241DF4">
        <w:rPr>
          <w:rFonts w:ascii="Cambria" w:hAnsi="Cambria"/>
          <w:lang w:val="pl-PL"/>
        </w:rPr>
        <w:t xml:space="preserve"> ustawy Pzp.</w:t>
      </w:r>
    </w:p>
    <w:p w14:paraId="29D03691" w14:textId="77777777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>W przypadku składania przez Wykonawcę wadium w formie gwarancji, gwarancja powinna być sporządzona zgodnie z obowiązującym prawem i winna zawierać następujące elementy:</w:t>
      </w:r>
    </w:p>
    <w:p w14:paraId="33CA1C30" w14:textId="133E6799" w:rsidR="002A3285" w:rsidRPr="00241DF4" w:rsidRDefault="002A3285" w:rsidP="004E38ED">
      <w:pPr>
        <w:pStyle w:val="TableParagraph"/>
        <w:numPr>
          <w:ilvl w:val="0"/>
          <w:numId w:val="41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 xml:space="preserve">nazwę dającego zlecenie (Wykonawcy), beneficjenta gwarancji (Zamawiającego), gwaranta (banku lub instytucji ubezpieczeniowej udzielających gwarancji) oraz </w:t>
      </w:r>
      <w:r w:rsidRPr="00241DF4">
        <w:rPr>
          <w:rFonts w:ascii="Cambria" w:hAnsi="Cambria"/>
          <w:lang w:val="pl-PL"/>
        </w:rPr>
        <w:lastRenderedPageBreak/>
        <w:t>wskazanie ich siedzib,</w:t>
      </w:r>
    </w:p>
    <w:p w14:paraId="6BA82A29" w14:textId="77777777" w:rsidR="002A3285" w:rsidRPr="00241DF4" w:rsidRDefault="002A3285" w:rsidP="004E38ED">
      <w:pPr>
        <w:pStyle w:val="TableParagraph"/>
        <w:numPr>
          <w:ilvl w:val="0"/>
          <w:numId w:val="41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>określenie wierzytelności, która ma być zabezpieczona gwarancją,</w:t>
      </w:r>
    </w:p>
    <w:p w14:paraId="2D666719" w14:textId="77777777" w:rsidR="002A3285" w:rsidRPr="00241DF4" w:rsidRDefault="002A3285" w:rsidP="004E38ED">
      <w:pPr>
        <w:pStyle w:val="TableParagraph"/>
        <w:numPr>
          <w:ilvl w:val="0"/>
          <w:numId w:val="41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>kwotę gwarancji,</w:t>
      </w:r>
    </w:p>
    <w:p w14:paraId="4C8DFBD4" w14:textId="77777777" w:rsidR="002A3285" w:rsidRPr="00241DF4" w:rsidRDefault="002A3285" w:rsidP="004E38ED">
      <w:pPr>
        <w:pStyle w:val="TableParagraph"/>
        <w:numPr>
          <w:ilvl w:val="0"/>
          <w:numId w:val="41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>termin ważności gwarancji</w:t>
      </w:r>
    </w:p>
    <w:p w14:paraId="7E02D45F" w14:textId="7DEED08F" w:rsidR="002A3285" w:rsidRPr="00241DF4" w:rsidRDefault="002A3285" w:rsidP="004E38ED">
      <w:pPr>
        <w:pStyle w:val="TableParagraph"/>
        <w:numPr>
          <w:ilvl w:val="0"/>
          <w:numId w:val="41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 xml:space="preserve">zobowiązanie gwaranta do zapłacenia kwoty gwarancji na pierwsze pisemne żądanie Zamawiającego w przypadkach określonych w art. </w:t>
      </w:r>
      <w:r w:rsidR="00241DF4" w:rsidRPr="00241DF4">
        <w:rPr>
          <w:rFonts w:ascii="Cambria" w:hAnsi="Cambria"/>
          <w:lang w:val="pl-PL"/>
        </w:rPr>
        <w:t>98 ust. 6</w:t>
      </w:r>
      <w:r w:rsidRPr="00241DF4">
        <w:rPr>
          <w:rFonts w:ascii="Cambria" w:hAnsi="Cambria"/>
          <w:lang w:val="pl-PL"/>
        </w:rPr>
        <w:t xml:space="preserve"> ustawy Pzp.</w:t>
      </w:r>
    </w:p>
    <w:p w14:paraId="2F55D963" w14:textId="77777777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>Gwarancja lub poręczenie mają zawierać postanowienie, zgodnie z którym będą: nieodwołalne, bezwarunkowe i płatne na pierwsze pisemne żądanie beneficjenta wskazanego w Rozdziale I.</w:t>
      </w:r>
    </w:p>
    <w:p w14:paraId="0B817A64" w14:textId="73149CE7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 xml:space="preserve">Zwrot wadium – wadium zostanie zwrócone według zasad określonych w art. </w:t>
      </w:r>
      <w:r w:rsidR="00241DF4" w:rsidRPr="00241DF4">
        <w:rPr>
          <w:rFonts w:ascii="Cambria" w:hAnsi="Cambria"/>
          <w:lang w:val="pl-PL"/>
        </w:rPr>
        <w:t xml:space="preserve">98 ust. 1-5 </w:t>
      </w:r>
      <w:r w:rsidRPr="00241DF4">
        <w:rPr>
          <w:rFonts w:ascii="Cambria" w:hAnsi="Cambria"/>
          <w:lang w:val="pl-PL"/>
        </w:rPr>
        <w:t>Ustawy Pzp.</w:t>
      </w:r>
    </w:p>
    <w:p w14:paraId="0141167D" w14:textId="09AF5C0A" w:rsidR="002A3285" w:rsidRPr="00241DF4" w:rsidRDefault="002A3285" w:rsidP="004E38ED">
      <w:pPr>
        <w:pStyle w:val="TableParagraph"/>
        <w:numPr>
          <w:ilvl w:val="0"/>
          <w:numId w:val="40"/>
        </w:numPr>
        <w:spacing w:line="276" w:lineRule="auto"/>
        <w:jc w:val="both"/>
        <w:rPr>
          <w:rFonts w:ascii="Cambria" w:hAnsi="Cambria"/>
          <w:lang w:val="pl-PL"/>
        </w:rPr>
      </w:pPr>
      <w:r w:rsidRPr="00241DF4">
        <w:rPr>
          <w:rFonts w:ascii="Cambria" w:hAnsi="Cambria"/>
          <w:lang w:val="pl-PL"/>
        </w:rPr>
        <w:t xml:space="preserve">Utrata wadium – Zamawiający zatrzymuje wadium wraz z odsetkami według zasad określonych w art. </w:t>
      </w:r>
      <w:r w:rsidR="00241DF4" w:rsidRPr="00241DF4">
        <w:rPr>
          <w:rFonts w:ascii="Cambria" w:hAnsi="Cambria"/>
          <w:lang w:val="pl-PL"/>
        </w:rPr>
        <w:t xml:space="preserve">98 ust. 6 </w:t>
      </w:r>
      <w:r w:rsidRPr="00241DF4">
        <w:rPr>
          <w:rFonts w:ascii="Cambria" w:hAnsi="Cambria"/>
          <w:lang w:val="pl-PL"/>
        </w:rPr>
        <w:t xml:space="preserve">Ustawy Pzp. </w:t>
      </w:r>
    </w:p>
    <w:p w14:paraId="2B353A4F" w14:textId="521D7433" w:rsidR="00B97871" w:rsidRPr="000F0802" w:rsidRDefault="00B97871" w:rsidP="00B331B4">
      <w:pPr>
        <w:pStyle w:val="Nagwek1"/>
      </w:pPr>
      <w:bookmarkStart w:id="27" w:name="_Toc63699665"/>
      <w:r w:rsidRPr="000F0802">
        <w:t>Rozdział X</w:t>
      </w:r>
      <w:r w:rsidR="00B1293F" w:rsidRPr="000F0802">
        <w:t>I</w:t>
      </w:r>
      <w:r w:rsidRPr="000F0802">
        <w:t xml:space="preserve">. Opis sposobu przygotowania </w:t>
      </w:r>
      <w:r w:rsidR="00395463">
        <w:t xml:space="preserve">i złożenia </w:t>
      </w:r>
      <w:r w:rsidRPr="000F0802">
        <w:t>ofert</w:t>
      </w:r>
      <w:r w:rsidR="00B1293F" w:rsidRPr="000F0802">
        <w:t>y</w:t>
      </w:r>
      <w:bookmarkEnd w:id="27"/>
    </w:p>
    <w:p w14:paraId="36CB17F9" w14:textId="30DBE21B" w:rsidR="008219B3" w:rsidRPr="008219B3" w:rsidRDefault="008219B3" w:rsidP="007E7B1C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 xml:space="preserve">Wykonawca składa ofertę na Formularzu Ofertowym stanowiącym </w:t>
      </w:r>
      <w:r w:rsidR="00EF1BD2">
        <w:rPr>
          <w:rFonts w:ascii="Cambria" w:eastAsia="Calibri" w:hAnsi="Cambria" w:cstheme="minorHAnsi"/>
          <w:sz w:val="22"/>
          <w:szCs w:val="22"/>
        </w:rPr>
        <w:t>Z</w:t>
      </w:r>
      <w:r w:rsidRPr="008219B3">
        <w:rPr>
          <w:rFonts w:ascii="Cambria" w:eastAsia="Calibri" w:hAnsi="Cambria" w:cstheme="minorHAnsi"/>
          <w:sz w:val="22"/>
          <w:szCs w:val="22"/>
        </w:rPr>
        <w:t xml:space="preserve">ałącznik nr 1 do SWZ, </w:t>
      </w:r>
      <w:r w:rsidR="00B14E37">
        <w:rPr>
          <w:rFonts w:ascii="Cambria" w:eastAsia="Calibri" w:hAnsi="Cambria" w:cstheme="minorHAnsi"/>
          <w:sz w:val="22"/>
          <w:szCs w:val="22"/>
        </w:rPr>
        <w:br/>
      </w:r>
      <w:r w:rsidRPr="008219B3">
        <w:rPr>
          <w:rFonts w:ascii="Cambria" w:eastAsia="Calibri" w:hAnsi="Cambria" w:cstheme="minorHAnsi"/>
          <w:sz w:val="22"/>
          <w:szCs w:val="22"/>
        </w:rPr>
        <w:t>za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pośrednictwem „Formularza do złożenia, zmiany, wycofania oferty lub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wniosku”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dostępnego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proofErr w:type="spellStart"/>
      <w:r w:rsidRPr="008219B3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udostępnionego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również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miniPortalu. Funkcjonalność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B14E37">
        <w:rPr>
          <w:rFonts w:ascii="Cambria" w:eastAsia="Calibri" w:hAnsi="Cambria" w:cstheme="minorHAnsi"/>
          <w:sz w:val="22"/>
          <w:szCs w:val="22"/>
        </w:rPr>
        <w:br/>
      </w:r>
      <w:r w:rsidRPr="008219B3">
        <w:rPr>
          <w:rFonts w:ascii="Cambria" w:eastAsia="Calibri" w:hAnsi="Cambria" w:cstheme="minorHAnsi"/>
          <w:sz w:val="22"/>
          <w:szCs w:val="22"/>
        </w:rPr>
        <w:t>do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zaszyfrowania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oferty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przez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Wykonawcę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jest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dostępna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dla wykonawców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proofErr w:type="spellStart"/>
      <w:r w:rsidRPr="008219B3">
        <w:rPr>
          <w:rFonts w:ascii="Cambria" w:eastAsia="Calibri" w:hAnsi="Cambria" w:cstheme="minorHAnsi"/>
          <w:sz w:val="22"/>
          <w:szCs w:val="22"/>
        </w:rPr>
        <w:t>miniPortalu</w:t>
      </w:r>
      <w:proofErr w:type="spellEnd"/>
      <w:r w:rsidRPr="008219B3">
        <w:rPr>
          <w:rFonts w:ascii="Cambria" w:eastAsia="Calibri" w:hAnsi="Cambria" w:cstheme="minorHAnsi"/>
          <w:sz w:val="22"/>
          <w:szCs w:val="22"/>
        </w:rPr>
        <w:t>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B14E37">
        <w:rPr>
          <w:rFonts w:ascii="Cambria" w:eastAsia="Calibri" w:hAnsi="Cambria" w:cstheme="minorHAnsi"/>
          <w:sz w:val="22"/>
          <w:szCs w:val="22"/>
        </w:rPr>
        <w:br/>
      </w:r>
      <w:r w:rsidRPr="008219B3">
        <w:rPr>
          <w:rFonts w:ascii="Cambria" w:eastAsia="Calibri" w:hAnsi="Cambria" w:cstheme="minorHAnsi"/>
          <w:sz w:val="22"/>
          <w:szCs w:val="22"/>
        </w:rPr>
        <w:t>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szczegółach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danego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postępowania.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formularzu oferty</w:t>
      </w:r>
      <w:r w:rsidR="00576C48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 xml:space="preserve">Wykonawca zobowiązany jest podać adres skrzynki </w:t>
      </w:r>
      <w:proofErr w:type="spellStart"/>
      <w:r w:rsidRPr="008219B3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Pr="008219B3">
        <w:rPr>
          <w:rFonts w:ascii="Cambria" w:eastAsia="Calibri" w:hAnsi="Cambria" w:cstheme="minorHAnsi"/>
          <w:sz w:val="22"/>
          <w:szCs w:val="22"/>
        </w:rPr>
        <w:t xml:space="preserve">, na którym prowadzona będzie korespondencja związana </w:t>
      </w:r>
      <w:r w:rsidR="00B14E37">
        <w:rPr>
          <w:rFonts w:ascii="Cambria" w:eastAsia="Calibri" w:hAnsi="Cambria" w:cstheme="minorHAnsi"/>
          <w:sz w:val="22"/>
          <w:szCs w:val="22"/>
        </w:rPr>
        <w:br/>
      </w:r>
      <w:r w:rsidRPr="008219B3">
        <w:rPr>
          <w:rFonts w:ascii="Cambria" w:eastAsia="Calibri" w:hAnsi="Cambria" w:cstheme="minorHAnsi"/>
          <w:sz w:val="22"/>
          <w:szCs w:val="22"/>
        </w:rPr>
        <w:t xml:space="preserve">z postępowaniem. </w:t>
      </w:r>
    </w:p>
    <w:p w14:paraId="2863811A" w14:textId="3FBBC6EA" w:rsidR="008219B3" w:rsidRPr="008219B3" w:rsidRDefault="008219B3" w:rsidP="008219B3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 xml:space="preserve"> Ofertę należy sporządzić w języku polskim.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1534AABC" w14:textId="54AE63C9" w:rsidR="008219B3" w:rsidRPr="008219B3" w:rsidRDefault="008219B3" w:rsidP="008219B3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 xml:space="preserve">Ofertę składa się, pod rygorem nieważności, w formie elektronicznej </w:t>
      </w:r>
      <w:r>
        <w:rPr>
          <w:rFonts w:ascii="Cambria" w:eastAsia="Calibri" w:hAnsi="Cambria" w:cstheme="minorHAnsi"/>
          <w:sz w:val="22"/>
          <w:szCs w:val="22"/>
        </w:rPr>
        <w:t>opatrzonej kwalifikowanym podpisem elektronicznym.</w:t>
      </w:r>
    </w:p>
    <w:p w14:paraId="5DCAC404" w14:textId="552ED0C2" w:rsidR="008219B3" w:rsidRPr="008219B3" w:rsidRDefault="007E7B1C" w:rsidP="007E7B1C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Sposób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złożenia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oferty,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w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tym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zaszyfrowania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oferty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opisany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został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>w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="008219B3" w:rsidRPr="008219B3">
        <w:rPr>
          <w:rFonts w:ascii="Cambria" w:eastAsia="Calibri" w:hAnsi="Cambria" w:cstheme="minorHAnsi"/>
          <w:sz w:val="22"/>
          <w:szCs w:val="22"/>
        </w:rPr>
        <w:t xml:space="preserve">„Instrukcji użytkownika”, dostępnej na stronie: </w:t>
      </w:r>
      <w:hyperlink r:id="rId41" w:history="1">
        <w:r w:rsidR="008219B3" w:rsidRPr="004D1C3F">
          <w:rPr>
            <w:rStyle w:val="Hipercze"/>
            <w:rFonts w:ascii="Cambria" w:eastAsia="Calibri" w:hAnsi="Cambria" w:cstheme="minorHAnsi"/>
            <w:sz w:val="22"/>
            <w:szCs w:val="22"/>
          </w:rPr>
          <w:t>https://miniportal.uzp.gov.pl/</w:t>
        </w:r>
      </w:hyperlink>
      <w:r w:rsidR="008219B3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1C4B6C2C" w14:textId="693C6010" w:rsidR="008219B3" w:rsidRDefault="008219B3" w:rsidP="007E7B1C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>Jeżeli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dokumenty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elektroniczne,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przekazywane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przy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użyciu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środków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komunikacji elektronicznej,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zawierają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informacje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stanowiące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tajemnicę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przedsiębiorstwa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w rozumieniu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przepisów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ustawy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dnia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16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kwietnia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1993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r.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zwalczaniu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 xml:space="preserve">nieuczciwej konkurencji (Dz. U. </w:t>
      </w:r>
      <w:r w:rsidR="007728A8">
        <w:rPr>
          <w:rFonts w:ascii="Cambria" w:eastAsia="Calibri" w:hAnsi="Cambria" w:cstheme="minorHAnsi"/>
          <w:sz w:val="22"/>
          <w:szCs w:val="22"/>
        </w:rPr>
        <w:br/>
      </w:r>
      <w:r w:rsidRPr="008219B3">
        <w:rPr>
          <w:rFonts w:ascii="Cambria" w:eastAsia="Calibri" w:hAnsi="Cambria" w:cstheme="minorHAnsi"/>
          <w:sz w:val="22"/>
          <w:szCs w:val="22"/>
        </w:rPr>
        <w:t xml:space="preserve">z 2020 r. poz. 1913), </w:t>
      </w:r>
      <w:r w:rsidR="00B14E37">
        <w:rPr>
          <w:rFonts w:ascii="Cambria" w:eastAsia="Calibri" w:hAnsi="Cambria" w:cstheme="minorHAnsi"/>
          <w:sz w:val="22"/>
          <w:szCs w:val="22"/>
        </w:rPr>
        <w:t>W</w:t>
      </w:r>
      <w:r w:rsidRPr="008219B3">
        <w:rPr>
          <w:rFonts w:ascii="Cambria" w:eastAsia="Calibri" w:hAnsi="Cambria" w:cstheme="minorHAnsi"/>
          <w:sz w:val="22"/>
          <w:szCs w:val="22"/>
        </w:rPr>
        <w:t>ykonawca, w celu utrzymania w poufności tych informacji, przekazuje je w wydzielonym i odpowiednio oznaczonym pliku, wraz z jednoczesnym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zaznaczeniem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polecenia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„Załącznik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stanowiący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tajemnicę przedsiębiorstwa” a następnie wraz z plikami stanowiącymi jawną część należy ten plik zaszyfrować.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2614F12F" w14:textId="33E26E2C" w:rsidR="008219B3" w:rsidRDefault="008219B3" w:rsidP="007E7B1C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>Do oferty</w:t>
      </w:r>
      <w:r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należy dołączyć Jednolity Europejski Dokument Zamówienia formie Elektronicznej (opatrzonej kwalifikowanym podpisem elektronicznym),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następnie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zaszyfrować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wraz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B14E37">
        <w:rPr>
          <w:rFonts w:ascii="Cambria" w:eastAsia="Calibri" w:hAnsi="Cambria" w:cstheme="minorHAnsi"/>
          <w:sz w:val="22"/>
          <w:szCs w:val="22"/>
        </w:rPr>
        <w:br/>
      </w:r>
      <w:r w:rsidRPr="008219B3">
        <w:rPr>
          <w:rFonts w:ascii="Cambria" w:eastAsia="Calibri" w:hAnsi="Cambria" w:cstheme="minorHAnsi"/>
          <w:sz w:val="22"/>
          <w:szCs w:val="22"/>
        </w:rPr>
        <w:t>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plikami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stanowiącymi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ofertę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6C4A4F08" w14:textId="7164B283" w:rsidR="008219B3" w:rsidRPr="008219B3" w:rsidRDefault="008219B3" w:rsidP="007E7B1C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>Oferta może być złożona tylko do upływu terminu składania ofert.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2C9DF74D" w14:textId="4A71AFD2" w:rsidR="008219B3" w:rsidRPr="008219B3" w:rsidRDefault="008219B3" w:rsidP="007E7B1C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>Wykonawca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może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przed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upływem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terminu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do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składania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ofert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wycofać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ofertę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B14E37">
        <w:rPr>
          <w:rFonts w:ascii="Cambria" w:eastAsia="Calibri" w:hAnsi="Cambria" w:cstheme="minorHAnsi"/>
          <w:sz w:val="22"/>
          <w:szCs w:val="22"/>
        </w:rPr>
        <w:br/>
      </w:r>
      <w:r w:rsidRPr="008219B3">
        <w:rPr>
          <w:rFonts w:ascii="Cambria" w:eastAsia="Calibri" w:hAnsi="Cambria" w:cstheme="minorHAnsi"/>
          <w:sz w:val="22"/>
          <w:szCs w:val="22"/>
        </w:rPr>
        <w:t>za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pośrednictwem „Formularza do złożenia,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zmiany, wycofania oferty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lub wniosku” dostępnego 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proofErr w:type="spellStart"/>
      <w:r w:rsidRPr="008219B3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Pr="008219B3">
        <w:rPr>
          <w:rFonts w:ascii="Cambria" w:eastAsia="Calibri" w:hAnsi="Cambria" w:cstheme="minorHAnsi"/>
          <w:sz w:val="22"/>
          <w:szCs w:val="22"/>
        </w:rPr>
        <w:t xml:space="preserve"> i udostępnionego również na miniPortalu. Sposób wycofania oferty został opisany w „Instrukcji użytkownika” dostępnej na </w:t>
      </w:r>
      <w:proofErr w:type="spellStart"/>
      <w:r w:rsidRPr="008219B3">
        <w:rPr>
          <w:rFonts w:ascii="Cambria" w:eastAsia="Calibri" w:hAnsi="Cambria" w:cstheme="minorHAnsi"/>
          <w:sz w:val="22"/>
          <w:szCs w:val="22"/>
        </w:rPr>
        <w:t>miniPortalu</w:t>
      </w:r>
      <w:proofErr w:type="spellEnd"/>
      <w:r w:rsidR="00B14E37">
        <w:rPr>
          <w:rFonts w:ascii="Cambria" w:eastAsia="Calibri" w:hAnsi="Cambria" w:cstheme="minorHAnsi"/>
          <w:sz w:val="22"/>
          <w:szCs w:val="22"/>
        </w:rPr>
        <w:t>.</w:t>
      </w:r>
      <w:r w:rsidRPr="008219B3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2CA5B66F" w14:textId="2DD41E22" w:rsidR="008219B3" w:rsidRDefault="008219B3" w:rsidP="007E7B1C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>Wykonawca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po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upływie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terminu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do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składania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ofert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może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>skutecznie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8219B3">
        <w:rPr>
          <w:rFonts w:ascii="Cambria" w:eastAsia="Calibri" w:hAnsi="Cambria" w:cstheme="minorHAnsi"/>
          <w:sz w:val="22"/>
          <w:szCs w:val="22"/>
        </w:rPr>
        <w:t xml:space="preserve">dokonać zmiany ani wycofać złożonej oferty. </w:t>
      </w:r>
    </w:p>
    <w:p w14:paraId="49189485" w14:textId="2B3508F7" w:rsidR="00B1293F" w:rsidRPr="008219B3" w:rsidRDefault="00B1293F" w:rsidP="007E7B1C">
      <w:pPr>
        <w:widowControl w:val="0"/>
        <w:numPr>
          <w:ilvl w:val="0"/>
          <w:numId w:val="4"/>
        </w:numPr>
        <w:tabs>
          <w:tab w:val="left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8219B3">
        <w:rPr>
          <w:rFonts w:ascii="Cambria" w:eastAsia="Calibri" w:hAnsi="Cambria" w:cstheme="minorHAnsi"/>
          <w:sz w:val="22"/>
          <w:szCs w:val="22"/>
        </w:rPr>
        <w:t>Wykonawcy muszą złożyć wraz z ofertą następujące oświadczenia i dokumenty:</w:t>
      </w:r>
    </w:p>
    <w:p w14:paraId="4F068D5B" w14:textId="72871C33" w:rsidR="00B1293F" w:rsidRPr="000F0802" w:rsidRDefault="00B1293F" w:rsidP="0087018E">
      <w:pPr>
        <w:widowControl w:val="0"/>
        <w:numPr>
          <w:ilvl w:val="0"/>
          <w:numId w:val="7"/>
        </w:numPr>
        <w:tabs>
          <w:tab w:val="left" w:pos="544"/>
        </w:tabs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r w:rsidRPr="000F0802">
        <w:rPr>
          <w:rFonts w:ascii="Cambria" w:hAnsi="Cambria" w:cstheme="minorHAnsi"/>
          <w:sz w:val="22"/>
          <w:szCs w:val="22"/>
          <w:lang w:eastAsia="ar-SA"/>
        </w:rPr>
        <w:lastRenderedPageBreak/>
        <w:t xml:space="preserve">aktualne na dzień składania ofert oświadczenie w zakresie wskazanym w SWZ. Informacje zawarte w oświadczeniu będą stanowić wstępne potwierdzenie, </w:t>
      </w:r>
      <w:r w:rsidR="00B14E37">
        <w:rPr>
          <w:rFonts w:ascii="Cambria" w:hAnsi="Cambria" w:cstheme="minorHAnsi"/>
          <w:sz w:val="22"/>
          <w:szCs w:val="22"/>
          <w:lang w:eastAsia="ar-SA"/>
        </w:rPr>
        <w:br/>
      </w: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że </w:t>
      </w:r>
      <w:r w:rsidR="00B14E37">
        <w:rPr>
          <w:rFonts w:ascii="Cambria" w:hAnsi="Cambria" w:cstheme="minorHAnsi"/>
          <w:sz w:val="22"/>
          <w:szCs w:val="22"/>
          <w:lang w:eastAsia="ar-SA"/>
        </w:rPr>
        <w:t>W</w:t>
      </w: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ykonawca nie podlega wykluczeniu z postępowania oraz spełnia warunki udziału </w:t>
      </w:r>
      <w:r w:rsidR="00B14E37">
        <w:rPr>
          <w:rFonts w:ascii="Cambria" w:hAnsi="Cambria" w:cstheme="minorHAnsi"/>
          <w:sz w:val="22"/>
          <w:szCs w:val="22"/>
          <w:lang w:eastAsia="ar-SA"/>
        </w:rPr>
        <w:br/>
      </w: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w postępowaniu. Oświadczenie składa się na formularzu jednolitego europejskiego dokumentu zamówienia, sporządzonym zgodnie ze wzorem standardowego formularza określonego w </w:t>
      </w:r>
      <w:hyperlink r:id="rId42" w:anchor="/document/68595443?cm=DOCUMENT" w:tgtFrame="_blank" w:history="1">
        <w:r w:rsidRPr="000F0802">
          <w:rPr>
            <w:rFonts w:ascii="Cambria" w:hAnsi="Cambria" w:cstheme="minorHAnsi"/>
            <w:sz w:val="22"/>
            <w:szCs w:val="22"/>
            <w:lang w:eastAsia="ar-SA"/>
          </w:rPr>
          <w:t>rozporządzeniu</w:t>
        </w:r>
      </w:hyperlink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 wykonawczym Komisji (UE) 2016/7 z dnia 5 stycznia 2016 r. ustanawiającym standardowy formularz jednolitego europejskiego dokumentu zamówienia (Dz. Urz. UE L 3 z 06.01.2016, str. 16), zwanego dalej "JEDZ"</w:t>
      </w:r>
    </w:p>
    <w:p w14:paraId="4969AA22" w14:textId="77777777" w:rsidR="00B1293F" w:rsidRPr="000F0802" w:rsidRDefault="00B1293F" w:rsidP="000F0802">
      <w:pPr>
        <w:spacing w:before="80" w:after="80" w:line="276" w:lineRule="auto"/>
        <w:ind w:left="836"/>
        <w:contextualSpacing/>
        <w:jc w:val="both"/>
        <w:rPr>
          <w:rFonts w:ascii="Cambria" w:hAnsi="Cambria" w:cstheme="minorHAnsi"/>
          <w:b/>
          <w:sz w:val="22"/>
          <w:szCs w:val="22"/>
        </w:rPr>
      </w:pPr>
      <w:r w:rsidRPr="000F0802">
        <w:rPr>
          <w:rFonts w:ascii="Cambria" w:hAnsi="Cambria" w:cstheme="minorHAnsi"/>
          <w:b/>
          <w:sz w:val="22"/>
          <w:szCs w:val="22"/>
        </w:rPr>
        <w:t xml:space="preserve">Instrukcja wypełniania JEDZ: </w:t>
      </w:r>
    </w:p>
    <w:p w14:paraId="188A3BA1" w14:textId="214DB424" w:rsidR="00B1293F" w:rsidRPr="000F0802" w:rsidRDefault="00B1293F" w:rsidP="000F0802">
      <w:pPr>
        <w:spacing w:before="80" w:after="80" w:line="276" w:lineRule="auto"/>
        <w:ind w:left="836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Informujemy, że pod adresem https://espd.uzp.gov.pl Urząd Zamówień Publicznych udostępnił narzędzie umożliwiające </w:t>
      </w:r>
      <w:r w:rsidR="00B14E37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 xml:space="preserve">amawiającym i </w:t>
      </w:r>
      <w:r w:rsidR="00B14E37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ykonawcom utworzenie, wypełnienie i ponowne wykorzystanie standardowego formularza JEDZ/ESPD w wersji elektronicznej (</w:t>
      </w:r>
      <w:proofErr w:type="spellStart"/>
      <w:r w:rsidRPr="000F0802">
        <w:rPr>
          <w:rFonts w:ascii="Cambria" w:hAnsi="Cambria" w:cstheme="minorHAnsi"/>
          <w:sz w:val="22"/>
          <w:szCs w:val="22"/>
        </w:rPr>
        <w:t>eESPD</w:t>
      </w:r>
      <w:proofErr w:type="spellEnd"/>
      <w:r w:rsidRPr="000F0802">
        <w:rPr>
          <w:rFonts w:ascii="Cambria" w:hAnsi="Cambria" w:cstheme="minorHAnsi"/>
          <w:sz w:val="22"/>
          <w:szCs w:val="22"/>
        </w:rPr>
        <w:t xml:space="preserve">). W celu wypełnienia JEDZ należy: </w:t>
      </w:r>
    </w:p>
    <w:p w14:paraId="0A1E4943" w14:textId="0EE95C1E" w:rsidR="00B1293F" w:rsidRPr="000F0802" w:rsidRDefault="00B1293F" w:rsidP="000F0802">
      <w:pPr>
        <w:spacing w:before="80" w:after="80" w:line="276" w:lineRule="auto"/>
        <w:ind w:left="1077" w:hanging="24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1. z</w:t>
      </w:r>
      <w:r w:rsidR="00395463">
        <w:rPr>
          <w:rFonts w:ascii="Cambria" w:hAnsi="Cambria" w:cstheme="minorHAnsi"/>
          <w:sz w:val="22"/>
          <w:szCs w:val="22"/>
        </w:rPr>
        <w:t xml:space="preserve">e strony internetowej Zamawiającego </w:t>
      </w:r>
      <w:r w:rsidRPr="000F0802">
        <w:rPr>
          <w:rFonts w:ascii="Cambria" w:hAnsi="Cambria" w:cstheme="minorHAnsi"/>
          <w:sz w:val="22"/>
          <w:szCs w:val="22"/>
        </w:rPr>
        <w:t xml:space="preserve">przedmiotowego postępowania pobrać plik JEDZ będący </w:t>
      </w:r>
      <w:r w:rsidR="003A720C">
        <w:rPr>
          <w:rFonts w:ascii="Cambria" w:hAnsi="Cambria" w:cstheme="minorHAnsi"/>
          <w:b/>
          <w:sz w:val="22"/>
          <w:szCs w:val="22"/>
        </w:rPr>
        <w:t>Z</w:t>
      </w:r>
      <w:r w:rsidRPr="000F0802">
        <w:rPr>
          <w:rFonts w:ascii="Cambria" w:hAnsi="Cambria" w:cstheme="minorHAnsi"/>
          <w:b/>
          <w:sz w:val="22"/>
          <w:szCs w:val="22"/>
        </w:rPr>
        <w:t xml:space="preserve">ałącznikiem nr </w:t>
      </w:r>
      <w:r w:rsidR="00282D70">
        <w:rPr>
          <w:rFonts w:ascii="Cambria" w:hAnsi="Cambria" w:cstheme="minorHAnsi"/>
          <w:b/>
          <w:sz w:val="22"/>
          <w:szCs w:val="22"/>
        </w:rPr>
        <w:t>5</w:t>
      </w:r>
      <w:r w:rsidRPr="000F0802">
        <w:rPr>
          <w:rFonts w:ascii="Cambria" w:hAnsi="Cambria" w:cstheme="minorHAnsi"/>
          <w:b/>
          <w:sz w:val="22"/>
          <w:szCs w:val="22"/>
        </w:rPr>
        <w:t xml:space="preserve"> do SWZ</w:t>
      </w:r>
      <w:r w:rsidRPr="000F0802">
        <w:rPr>
          <w:rFonts w:ascii="Cambria" w:hAnsi="Cambria" w:cstheme="minorHAnsi"/>
          <w:sz w:val="22"/>
          <w:szCs w:val="22"/>
        </w:rPr>
        <w:t xml:space="preserve"> i rozpakować go, </w:t>
      </w:r>
    </w:p>
    <w:p w14:paraId="46ED448A" w14:textId="77777777" w:rsidR="00B1293F" w:rsidRPr="000F0802" w:rsidRDefault="00B1293F" w:rsidP="000F0802">
      <w:pPr>
        <w:spacing w:before="80" w:after="80" w:line="276" w:lineRule="auto"/>
        <w:ind w:left="1077" w:hanging="24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2. uruchomić stronę https://espd.uzp.gov.pl, </w:t>
      </w:r>
    </w:p>
    <w:p w14:paraId="176B3AA0" w14:textId="7D1760E6" w:rsidR="00B1293F" w:rsidRPr="000F0802" w:rsidRDefault="00B1293F" w:rsidP="000F0802">
      <w:pPr>
        <w:spacing w:before="80" w:after="80" w:line="276" w:lineRule="auto"/>
        <w:ind w:left="1077" w:hanging="24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3. po uruchomieniu strony i wyborze języka polskiego, należy wybrać opcję „Jestem </w:t>
      </w:r>
      <w:r w:rsidR="00A71118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ykonawcą”,</w:t>
      </w:r>
      <w:r w:rsidR="007E7B1C">
        <w:rPr>
          <w:rFonts w:ascii="Cambria" w:hAnsi="Cambria" w:cstheme="minorHAnsi"/>
          <w:sz w:val="22"/>
          <w:szCs w:val="22"/>
        </w:rPr>
        <w:t xml:space="preserve"> </w:t>
      </w:r>
    </w:p>
    <w:p w14:paraId="07B4D376" w14:textId="1FA69DA7" w:rsidR="00B1293F" w:rsidRPr="000F0802" w:rsidRDefault="00B1293F" w:rsidP="000F0802">
      <w:pPr>
        <w:spacing w:before="80" w:after="80" w:line="276" w:lineRule="auto"/>
        <w:ind w:left="1077" w:hanging="24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4. następnie należy wybrać opcję „zaimportować ESPD”, wczytać rozpakowany plik JEDZ będący </w:t>
      </w:r>
      <w:r w:rsidR="003A720C">
        <w:rPr>
          <w:rFonts w:ascii="Cambria" w:hAnsi="Cambria" w:cstheme="minorHAnsi"/>
          <w:b/>
          <w:sz w:val="22"/>
          <w:szCs w:val="22"/>
        </w:rPr>
        <w:t>Z</w:t>
      </w:r>
      <w:r w:rsidRPr="000F0802">
        <w:rPr>
          <w:rFonts w:ascii="Cambria" w:hAnsi="Cambria" w:cstheme="minorHAnsi"/>
          <w:b/>
          <w:sz w:val="22"/>
          <w:szCs w:val="22"/>
        </w:rPr>
        <w:t xml:space="preserve">ałącznikiem nr </w:t>
      </w:r>
      <w:r w:rsidR="00282D70">
        <w:rPr>
          <w:rFonts w:ascii="Cambria" w:hAnsi="Cambria" w:cstheme="minorHAnsi"/>
          <w:b/>
          <w:sz w:val="22"/>
          <w:szCs w:val="22"/>
        </w:rPr>
        <w:t>5</w:t>
      </w:r>
      <w:r w:rsidRPr="000F0802">
        <w:rPr>
          <w:rFonts w:ascii="Cambria" w:hAnsi="Cambria" w:cstheme="minorHAnsi"/>
          <w:b/>
          <w:sz w:val="22"/>
          <w:szCs w:val="22"/>
        </w:rPr>
        <w:t xml:space="preserve"> do SWZ</w:t>
      </w:r>
      <w:r w:rsidRPr="000F0802">
        <w:rPr>
          <w:rFonts w:ascii="Cambria" w:hAnsi="Cambria" w:cstheme="minorHAnsi"/>
          <w:sz w:val="22"/>
          <w:szCs w:val="22"/>
        </w:rPr>
        <w:t>, wybrać kraj „Polska” i postępować dalej zgodnie z instrukcjami (podpowiedziami) w narzędziu,</w:t>
      </w:r>
    </w:p>
    <w:p w14:paraId="70FD4BD0" w14:textId="3B718731" w:rsidR="00B1293F" w:rsidRPr="000F0802" w:rsidRDefault="00B1293F" w:rsidP="000F0802">
      <w:pPr>
        <w:spacing w:before="80" w:after="80" w:line="276" w:lineRule="auto"/>
        <w:ind w:left="833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Uwaga: W części IV Kryteria klasyfikacji, Wykonawca ogranicza się jedynie do wypełnienia sekcji α i nie wypełnia żadnej z pozostałych sekcji w części IV;</w:t>
      </w:r>
    </w:p>
    <w:p w14:paraId="40524F57" w14:textId="1E04F967" w:rsidR="00B1293F" w:rsidRPr="000F0802" w:rsidRDefault="00B1293F" w:rsidP="0087018E">
      <w:pPr>
        <w:widowControl w:val="0"/>
        <w:numPr>
          <w:ilvl w:val="0"/>
          <w:numId w:val="7"/>
        </w:numPr>
        <w:tabs>
          <w:tab w:val="left" w:pos="544"/>
        </w:tabs>
        <w:spacing w:before="80" w:after="80" w:line="276" w:lineRule="auto"/>
        <w:ind w:right="1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W przypadku wspólnego ubiegania się o zamówienie przez Wykonawców oświadczenie (JEDZ), o którym mowa w pkt 1, składa każdy z Wykonawców wspólnie ubiegających się o zamówienie. Oświadczenie to ma potwierdzić brak podstaw wykluczenia oraz spełnienie warunków udziału w postępowaniu w zakresie, w którym każdy z </w:t>
      </w:r>
      <w:r w:rsidR="00A71118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ykonawców wykazuje spełnienie warunków udziału w postępowaniu oraz brak podstaw do wykluczenia;</w:t>
      </w:r>
    </w:p>
    <w:p w14:paraId="30BAA249" w14:textId="5EF48A2C" w:rsidR="00B1293F" w:rsidRPr="000F0802" w:rsidRDefault="00B1293F" w:rsidP="0087018E">
      <w:pPr>
        <w:widowControl w:val="0"/>
        <w:numPr>
          <w:ilvl w:val="0"/>
          <w:numId w:val="7"/>
        </w:numPr>
        <w:tabs>
          <w:tab w:val="left" w:pos="544"/>
        </w:tabs>
        <w:spacing w:before="80" w:after="80" w:line="276" w:lineRule="auto"/>
        <w:ind w:right="1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Wykonawca, w przypadku polegania na zdolnościach lub sytuacji podmiotów udostępniających</w:t>
      </w:r>
      <w:r w:rsidR="00A71118">
        <w:rPr>
          <w:rFonts w:ascii="Cambria" w:hAnsi="Cambria" w:cstheme="minorHAnsi"/>
          <w:sz w:val="22"/>
          <w:szCs w:val="22"/>
        </w:rPr>
        <w:t xml:space="preserve"> </w:t>
      </w:r>
      <w:r w:rsidRPr="000F0802">
        <w:rPr>
          <w:rFonts w:ascii="Cambria" w:hAnsi="Cambria" w:cstheme="minorHAnsi"/>
          <w:sz w:val="22"/>
          <w:szCs w:val="22"/>
        </w:rPr>
        <w:t xml:space="preserve">zasoby, przedstawia oświadczenie (JEDZ) podmiotu udostępniającego zasoby, potwierdzające brak podstaw wykluczenia tego podmiotu oraz odpowiednio spełnianie warunków udziału w postępowaniu w zakresie, w jakim </w:t>
      </w:r>
      <w:r w:rsidR="00A71118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ykonawca powołuje się na jego zasoby;</w:t>
      </w:r>
    </w:p>
    <w:p w14:paraId="0A4FB008" w14:textId="751E0634" w:rsidR="00B1293F" w:rsidRPr="000F0802" w:rsidRDefault="00B1293F" w:rsidP="0087018E">
      <w:pPr>
        <w:widowControl w:val="0"/>
        <w:numPr>
          <w:ilvl w:val="0"/>
          <w:numId w:val="7"/>
        </w:numPr>
        <w:tabs>
          <w:tab w:val="left" w:pos="544"/>
        </w:tabs>
        <w:spacing w:before="80" w:after="80" w:line="276" w:lineRule="auto"/>
        <w:ind w:right="1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pełnomocnictwa lub inne dokumenty, z których wynika prawo do złożenia oferty oraz innych dokumentów składanych wraz z ofertą; </w:t>
      </w:r>
    </w:p>
    <w:p w14:paraId="45A5F25D" w14:textId="33EAE515" w:rsidR="00B1293F" w:rsidRPr="000F0802" w:rsidRDefault="00B23AEC" w:rsidP="0087018E">
      <w:pPr>
        <w:widowControl w:val="0"/>
        <w:numPr>
          <w:ilvl w:val="0"/>
          <w:numId w:val="7"/>
        </w:numPr>
        <w:tabs>
          <w:tab w:val="left" w:pos="544"/>
        </w:tabs>
        <w:spacing w:before="80" w:after="80" w:line="276" w:lineRule="auto"/>
        <w:ind w:right="1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p</w:t>
      </w:r>
      <w:r w:rsidR="00B1293F" w:rsidRPr="000F0802">
        <w:rPr>
          <w:rFonts w:ascii="Cambria" w:hAnsi="Cambria" w:cstheme="minorHAnsi"/>
          <w:sz w:val="22"/>
          <w:szCs w:val="22"/>
        </w:rPr>
        <w:t>ełnomocnictwa do reprezentowania wszystkich Wykonawców wspólnie ubiegających się o udzielenie zamówienia, ewentualnie umowa o współdziałaniu z której będzie wynikać przedmiotowe pełnomocnictwo.</w:t>
      </w:r>
    </w:p>
    <w:p w14:paraId="66107DA1" w14:textId="19DFA1B3" w:rsidR="00B97871" w:rsidRPr="000F0802" w:rsidRDefault="009A0434" w:rsidP="000F0802">
      <w:pPr>
        <w:numPr>
          <w:ilvl w:val="0"/>
          <w:numId w:val="4"/>
        </w:numPr>
        <w:tabs>
          <w:tab w:val="left" w:pos="284"/>
          <w:tab w:val="left" w:pos="360"/>
          <w:tab w:val="left" w:pos="426"/>
          <w:tab w:val="left" w:pos="900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Podmiotowe środki dowodowe, przedmiotowe środki dowodowe oraz inne dokumenty lub oświadczenia, sporządzone w języku obcym przekazuje się wraz z tłumaczeniem na język polski. </w:t>
      </w:r>
    </w:p>
    <w:p w14:paraId="0A32D1D5" w14:textId="1122ECDF" w:rsidR="00B97871" w:rsidRPr="000F0802" w:rsidRDefault="00B97871" w:rsidP="00B331B4">
      <w:pPr>
        <w:pStyle w:val="Nagwek1"/>
      </w:pPr>
      <w:bookmarkStart w:id="28" w:name="_Toc63699666"/>
      <w:r w:rsidRPr="000F0802">
        <w:lastRenderedPageBreak/>
        <w:t>Rozdział XI</w:t>
      </w:r>
      <w:r w:rsidR="007A7537" w:rsidRPr="000F0802">
        <w:t>I</w:t>
      </w:r>
      <w:r w:rsidRPr="000F0802">
        <w:t xml:space="preserve">. </w:t>
      </w:r>
      <w:r w:rsidR="007A7537" w:rsidRPr="000F0802">
        <w:t>Sposób</w:t>
      </w:r>
      <w:r w:rsidRPr="000F0802">
        <w:t xml:space="preserve"> </w:t>
      </w:r>
      <w:r w:rsidR="007A7537" w:rsidRPr="000F0802">
        <w:t xml:space="preserve">i </w:t>
      </w:r>
      <w:r w:rsidRPr="000F0802">
        <w:t>termin składania ofert</w:t>
      </w:r>
      <w:bookmarkEnd w:id="28"/>
    </w:p>
    <w:p w14:paraId="7CFC1B92" w14:textId="730FE62B" w:rsidR="00395463" w:rsidRPr="00395463" w:rsidRDefault="00B97871" w:rsidP="00395463">
      <w:pPr>
        <w:numPr>
          <w:ilvl w:val="0"/>
          <w:numId w:val="1"/>
        </w:numPr>
        <w:tabs>
          <w:tab w:val="clear" w:pos="360"/>
        </w:tabs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395463">
        <w:rPr>
          <w:rFonts w:ascii="Cambria" w:eastAsia="Calibri" w:hAnsi="Cambria" w:cstheme="minorHAnsi"/>
          <w:sz w:val="22"/>
          <w:szCs w:val="22"/>
        </w:rPr>
        <w:t>Ofertę wraz z wymaganymi dokumentami należy złożyć</w:t>
      </w:r>
      <w:r w:rsidR="00395463" w:rsidRPr="00395463">
        <w:rPr>
          <w:rFonts w:ascii="Cambria" w:eastAsia="Calibri" w:hAnsi="Cambria" w:cstheme="minorHAnsi"/>
          <w:sz w:val="22"/>
          <w:szCs w:val="22"/>
        </w:rPr>
        <w:t xml:space="preserve"> za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395463" w:rsidRPr="00395463">
        <w:rPr>
          <w:rFonts w:ascii="Cambria" w:eastAsia="Calibri" w:hAnsi="Cambria" w:cstheme="minorHAnsi"/>
          <w:sz w:val="22"/>
          <w:szCs w:val="22"/>
        </w:rPr>
        <w:t>pośrednictwem „Formularza do złożenia, zmiany, wycofania oferty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395463" w:rsidRPr="00395463">
        <w:rPr>
          <w:rFonts w:ascii="Cambria" w:eastAsia="Calibri" w:hAnsi="Cambria" w:cstheme="minorHAnsi"/>
          <w:sz w:val="22"/>
          <w:szCs w:val="22"/>
        </w:rPr>
        <w:t>dostępnego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395463" w:rsidRPr="00395463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proofErr w:type="spellStart"/>
      <w:r w:rsidR="00395463" w:rsidRPr="00395463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395463" w:rsidRPr="00395463">
        <w:rPr>
          <w:rFonts w:ascii="Cambria" w:eastAsia="Calibri" w:hAnsi="Cambria" w:cstheme="minorHAnsi"/>
          <w:sz w:val="22"/>
          <w:szCs w:val="22"/>
        </w:rPr>
        <w:t>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395463" w:rsidRPr="00395463">
        <w:rPr>
          <w:rFonts w:ascii="Cambria" w:eastAsia="Calibri" w:hAnsi="Cambria" w:cstheme="minorHAnsi"/>
          <w:sz w:val="22"/>
          <w:szCs w:val="22"/>
        </w:rPr>
        <w:t>udostępnionego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395463" w:rsidRPr="00395463">
        <w:rPr>
          <w:rFonts w:ascii="Cambria" w:eastAsia="Calibri" w:hAnsi="Cambria" w:cstheme="minorHAnsi"/>
          <w:sz w:val="22"/>
          <w:szCs w:val="22"/>
        </w:rPr>
        <w:t>również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395463" w:rsidRPr="00395463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="00395463" w:rsidRPr="00395463">
        <w:rPr>
          <w:rFonts w:ascii="Cambria" w:eastAsia="Calibri" w:hAnsi="Cambria" w:cstheme="minorHAnsi"/>
          <w:sz w:val="22"/>
          <w:szCs w:val="22"/>
        </w:rPr>
        <w:t xml:space="preserve">miniPortalu. </w:t>
      </w:r>
    </w:p>
    <w:p w14:paraId="718DB911" w14:textId="1CC7F490" w:rsidR="00395463" w:rsidRPr="00395463" w:rsidRDefault="00395463" w:rsidP="007E7B1C">
      <w:pPr>
        <w:numPr>
          <w:ilvl w:val="0"/>
          <w:numId w:val="1"/>
        </w:numPr>
        <w:tabs>
          <w:tab w:val="clear" w:pos="360"/>
        </w:tabs>
        <w:suppressAutoHyphens/>
        <w:spacing w:before="80" w:after="80" w:line="276" w:lineRule="auto"/>
        <w:contextualSpacing/>
        <w:jc w:val="both"/>
      </w:pPr>
      <w:r w:rsidRPr="00395463">
        <w:rPr>
          <w:rFonts w:ascii="Cambria" w:eastAsia="Calibri" w:hAnsi="Cambria" w:cstheme="minorHAnsi"/>
          <w:sz w:val="22"/>
          <w:szCs w:val="22"/>
        </w:rPr>
        <w:t>Funkcjonalność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do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zaszyfrowania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oferty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przez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Wykonawcę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jest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dostępna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dla wykonawców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miniPortalu,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szczegółach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danego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postępowania.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>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395463">
        <w:rPr>
          <w:rFonts w:ascii="Cambria" w:eastAsia="Calibri" w:hAnsi="Cambria" w:cstheme="minorHAnsi"/>
          <w:sz w:val="22"/>
          <w:szCs w:val="22"/>
        </w:rPr>
        <w:t xml:space="preserve">formularzu oferty Wykonawca zobowiązany jest podać adres skrzynki </w:t>
      </w:r>
      <w:proofErr w:type="spellStart"/>
      <w:r w:rsidRPr="00395463">
        <w:rPr>
          <w:rFonts w:ascii="Cambria" w:eastAsia="Calibri" w:hAnsi="Cambria" w:cstheme="minorHAnsi"/>
          <w:sz w:val="22"/>
          <w:szCs w:val="22"/>
        </w:rPr>
        <w:t>ePUAP</w:t>
      </w:r>
      <w:proofErr w:type="spellEnd"/>
      <w:r w:rsidRPr="00395463">
        <w:rPr>
          <w:rFonts w:ascii="Cambria" w:eastAsia="Calibri" w:hAnsi="Cambria" w:cstheme="minorHAnsi"/>
          <w:sz w:val="22"/>
          <w:szCs w:val="22"/>
        </w:rPr>
        <w:t xml:space="preserve">, na którym prowadzona będzie korespondencja związana z postępowaniem. </w:t>
      </w:r>
    </w:p>
    <w:p w14:paraId="22213502" w14:textId="2558EEA2" w:rsidR="00395463" w:rsidRPr="00C83225" w:rsidRDefault="00395463" w:rsidP="00C83225">
      <w:pPr>
        <w:pStyle w:val="Akapitzlist"/>
        <w:widowControl w:val="0"/>
        <w:numPr>
          <w:ilvl w:val="0"/>
          <w:numId w:val="1"/>
        </w:numPr>
        <w:tabs>
          <w:tab w:val="left" w:pos="9000"/>
        </w:tabs>
        <w:suppressAutoHyphens/>
        <w:autoSpaceDE w:val="0"/>
        <w:spacing w:before="120" w:line="276" w:lineRule="auto"/>
        <w:jc w:val="both"/>
        <w:rPr>
          <w:rFonts w:ascii="Cambria" w:eastAsia="Calibri" w:hAnsi="Cambria" w:cstheme="minorHAnsi"/>
          <w:b/>
          <w:bCs/>
          <w:sz w:val="22"/>
          <w:szCs w:val="22"/>
        </w:rPr>
      </w:pPr>
      <w:r w:rsidRPr="00C83225">
        <w:rPr>
          <w:rFonts w:ascii="Cambria" w:eastAsia="Calibri" w:hAnsi="Cambria" w:cstheme="minorHAnsi"/>
          <w:sz w:val="22"/>
          <w:szCs w:val="22"/>
        </w:rPr>
        <w:t xml:space="preserve">Termin składania ofert upływa dnia </w:t>
      </w:r>
      <w:r w:rsidRPr="00C83225">
        <w:rPr>
          <w:rFonts w:ascii="Cambria" w:eastAsia="Calibri" w:hAnsi="Cambria" w:cstheme="minorHAnsi"/>
          <w:b/>
          <w:bCs/>
          <w:sz w:val="22"/>
          <w:szCs w:val="22"/>
        </w:rPr>
        <w:t>17</w:t>
      </w:r>
      <w:r w:rsidR="007B1D11">
        <w:rPr>
          <w:rFonts w:ascii="Cambria" w:eastAsia="Calibri" w:hAnsi="Cambria" w:cstheme="minorHAnsi"/>
          <w:b/>
          <w:bCs/>
          <w:sz w:val="22"/>
          <w:szCs w:val="22"/>
        </w:rPr>
        <w:t xml:space="preserve"> marca </w:t>
      </w:r>
      <w:r w:rsidRPr="00C83225">
        <w:rPr>
          <w:rFonts w:ascii="Cambria" w:eastAsia="Calibri" w:hAnsi="Cambria" w:cstheme="minorHAnsi"/>
          <w:b/>
          <w:bCs/>
          <w:sz w:val="22"/>
          <w:szCs w:val="22"/>
        </w:rPr>
        <w:t>2021r. o godz. 09:00</w:t>
      </w:r>
      <w:r w:rsidR="00C83225">
        <w:rPr>
          <w:rFonts w:ascii="Cambria" w:eastAsia="Calibri" w:hAnsi="Cambria" w:cstheme="minorHAnsi"/>
          <w:b/>
          <w:bCs/>
          <w:sz w:val="22"/>
          <w:szCs w:val="22"/>
        </w:rPr>
        <w:t>.</w:t>
      </w:r>
    </w:p>
    <w:p w14:paraId="5933B903" w14:textId="36C2FDC1" w:rsidR="00020C5C" w:rsidRPr="000F0802" w:rsidRDefault="00020C5C" w:rsidP="00395463">
      <w:pPr>
        <w:pStyle w:val="Nagwek1"/>
      </w:pPr>
      <w:bookmarkStart w:id="29" w:name="_Toc63699667"/>
      <w:r w:rsidRPr="000F0802">
        <w:t>Rozdział XIII. Termin otwarcia ofert</w:t>
      </w:r>
      <w:bookmarkEnd w:id="29"/>
    </w:p>
    <w:p w14:paraId="153F1E07" w14:textId="3D245210" w:rsidR="00C83225" w:rsidRDefault="000F21B7" w:rsidP="00C83225">
      <w:pPr>
        <w:numPr>
          <w:ilvl w:val="0"/>
          <w:numId w:val="14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Otwarcie ofert nastąpi </w:t>
      </w:r>
      <w:r w:rsidRPr="000F0802">
        <w:rPr>
          <w:rFonts w:ascii="Cambria" w:eastAsia="Calibri" w:hAnsi="Cambria" w:cstheme="minorHAnsi"/>
          <w:b/>
          <w:bCs/>
          <w:sz w:val="22"/>
          <w:szCs w:val="22"/>
        </w:rPr>
        <w:t xml:space="preserve">w dniu </w:t>
      </w:r>
      <w:r w:rsidR="00565E14">
        <w:rPr>
          <w:rFonts w:ascii="Cambria" w:eastAsia="Calibri" w:hAnsi="Cambria" w:cstheme="minorHAnsi"/>
          <w:b/>
          <w:bCs/>
          <w:sz w:val="22"/>
          <w:szCs w:val="22"/>
        </w:rPr>
        <w:t>1</w:t>
      </w:r>
      <w:r w:rsidR="00C83225">
        <w:rPr>
          <w:rFonts w:ascii="Cambria" w:eastAsia="Calibri" w:hAnsi="Cambria" w:cstheme="minorHAnsi"/>
          <w:b/>
          <w:bCs/>
          <w:sz w:val="22"/>
          <w:szCs w:val="22"/>
        </w:rPr>
        <w:t>7</w:t>
      </w:r>
      <w:r w:rsidR="007A7537" w:rsidRPr="000F0802">
        <w:rPr>
          <w:rFonts w:ascii="Cambria" w:eastAsia="Calibri" w:hAnsi="Cambria" w:cstheme="minorHAnsi"/>
          <w:b/>
          <w:bCs/>
          <w:sz w:val="22"/>
          <w:szCs w:val="22"/>
        </w:rPr>
        <w:t xml:space="preserve"> marca 2021</w:t>
      </w:r>
      <w:r w:rsidRPr="000F0802">
        <w:rPr>
          <w:rFonts w:ascii="Cambria" w:eastAsia="Calibri" w:hAnsi="Cambria" w:cstheme="minorHAnsi"/>
          <w:b/>
          <w:bCs/>
          <w:sz w:val="22"/>
          <w:szCs w:val="22"/>
        </w:rPr>
        <w:t xml:space="preserve"> r. o godzinie </w:t>
      </w:r>
      <w:r w:rsidR="00565E14">
        <w:rPr>
          <w:rFonts w:ascii="Cambria" w:eastAsia="Calibri" w:hAnsi="Cambria" w:cstheme="minorHAnsi"/>
          <w:b/>
          <w:bCs/>
          <w:sz w:val="22"/>
          <w:szCs w:val="22"/>
        </w:rPr>
        <w:t>12</w:t>
      </w:r>
      <w:r w:rsidRPr="000F0802">
        <w:rPr>
          <w:rFonts w:ascii="Cambria" w:eastAsia="Calibri" w:hAnsi="Cambria" w:cstheme="minorHAnsi"/>
          <w:b/>
          <w:bCs/>
          <w:sz w:val="22"/>
          <w:szCs w:val="22"/>
        </w:rPr>
        <w:t>:</w:t>
      </w:r>
      <w:r w:rsidR="00602E6E">
        <w:rPr>
          <w:rFonts w:ascii="Cambria" w:eastAsia="Calibri" w:hAnsi="Cambria" w:cstheme="minorHAnsi"/>
          <w:b/>
          <w:bCs/>
          <w:sz w:val="22"/>
          <w:szCs w:val="22"/>
        </w:rPr>
        <w:t>0</w:t>
      </w:r>
      <w:r w:rsidRPr="000F0802">
        <w:rPr>
          <w:rFonts w:ascii="Cambria" w:eastAsia="Calibri" w:hAnsi="Cambria" w:cstheme="minorHAnsi"/>
          <w:b/>
          <w:bCs/>
          <w:sz w:val="22"/>
          <w:szCs w:val="22"/>
        </w:rPr>
        <w:t>0</w:t>
      </w:r>
      <w:r w:rsidRPr="000F0802">
        <w:rPr>
          <w:rFonts w:ascii="Cambria" w:eastAsia="Calibri" w:hAnsi="Cambria" w:cstheme="minorHAnsi"/>
          <w:sz w:val="22"/>
          <w:szCs w:val="22"/>
        </w:rPr>
        <w:t xml:space="preserve">. </w:t>
      </w:r>
    </w:p>
    <w:p w14:paraId="5989D9C0" w14:textId="0F85A055" w:rsidR="00C83225" w:rsidRPr="00C83225" w:rsidRDefault="00C83225" w:rsidP="00C83225">
      <w:pPr>
        <w:numPr>
          <w:ilvl w:val="0"/>
          <w:numId w:val="14"/>
        </w:numPr>
        <w:suppressAutoHyphens/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C83225">
        <w:rPr>
          <w:rFonts w:ascii="Cambria" w:eastAsia="Calibri" w:hAnsi="Cambria" w:cstheme="minorHAnsi"/>
          <w:sz w:val="22"/>
          <w:szCs w:val="22"/>
        </w:rPr>
        <w:t>Otwarcie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ofert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następuje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poprzez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użycie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mechanizmu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do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odszyfrowania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 xml:space="preserve">ofert </w:t>
      </w:r>
    </w:p>
    <w:p w14:paraId="18738800" w14:textId="147D93BC" w:rsidR="00C83225" w:rsidRPr="00C83225" w:rsidRDefault="00C83225" w:rsidP="00C83225">
      <w:pPr>
        <w:suppressAutoHyphens/>
        <w:spacing w:before="80" w:after="80" w:line="276" w:lineRule="auto"/>
        <w:ind w:left="29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C83225">
        <w:rPr>
          <w:rFonts w:ascii="Cambria" w:eastAsia="Calibri" w:hAnsi="Cambria" w:cstheme="minorHAnsi"/>
          <w:sz w:val="22"/>
          <w:szCs w:val="22"/>
        </w:rPr>
        <w:t>dostępnego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po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zalogowaniu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w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zakładce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Deszyfrowanie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miniPortalu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 xml:space="preserve">następuje </w:t>
      </w:r>
    </w:p>
    <w:p w14:paraId="23351509" w14:textId="023FF6FC" w:rsidR="00C83225" w:rsidRPr="00C83225" w:rsidRDefault="00C83225" w:rsidP="00C83225">
      <w:pPr>
        <w:suppressAutoHyphens/>
        <w:spacing w:before="80" w:after="80" w:line="276" w:lineRule="auto"/>
        <w:ind w:left="29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C83225">
        <w:rPr>
          <w:rFonts w:ascii="Cambria" w:eastAsia="Calibri" w:hAnsi="Cambria" w:cstheme="minorHAnsi"/>
          <w:sz w:val="22"/>
          <w:szCs w:val="22"/>
        </w:rPr>
        <w:t>poprzez wskazanie pliku do odszyfrowania.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2ECD94E0" w14:textId="66659266" w:rsidR="00020C5C" w:rsidRDefault="00C83225" w:rsidP="00C83225">
      <w:pPr>
        <w:suppressAutoHyphens/>
        <w:spacing w:before="80" w:after="80" w:line="276" w:lineRule="auto"/>
        <w:ind w:left="294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C83225">
        <w:rPr>
          <w:rFonts w:ascii="Cambria" w:eastAsia="Calibri" w:hAnsi="Cambria" w:cstheme="minorHAnsi"/>
          <w:sz w:val="22"/>
          <w:szCs w:val="22"/>
        </w:rPr>
        <w:t>3.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Niezwłocznie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po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otwarciu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ofert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Zamawiający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udostępni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na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stronie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internetowej prowadzonego postępowania informacje o: (1) nazwach albo imionach i nazwiskach oraz siedzibach lub miejscach prowadzonej działalności gospodarczej albo miejscach zamieszkania wykonawców,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których oferty zostały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  <w:r w:rsidRPr="00C83225">
        <w:rPr>
          <w:rFonts w:ascii="Cambria" w:eastAsia="Calibri" w:hAnsi="Cambria" w:cstheme="minorHAnsi"/>
          <w:sz w:val="22"/>
          <w:szCs w:val="22"/>
        </w:rPr>
        <w:t>otwarte; (2) cenach lub kosztach zawartych w ofertach.</w:t>
      </w:r>
      <w:r w:rsidR="007E7B1C">
        <w:rPr>
          <w:rFonts w:ascii="Cambria" w:eastAsia="Calibri" w:hAnsi="Cambria" w:cstheme="minorHAnsi"/>
          <w:sz w:val="22"/>
          <w:szCs w:val="22"/>
        </w:rPr>
        <w:t xml:space="preserve"> </w:t>
      </w:r>
    </w:p>
    <w:p w14:paraId="61AE39C8" w14:textId="2AD7A2D0" w:rsidR="00A71118" w:rsidRDefault="00A71118" w:rsidP="00C83225">
      <w:pPr>
        <w:suppressAutoHyphens/>
        <w:spacing w:before="80" w:after="80" w:line="276" w:lineRule="auto"/>
        <w:ind w:left="294"/>
        <w:contextualSpacing/>
        <w:jc w:val="both"/>
        <w:rPr>
          <w:rFonts w:ascii="Cambria" w:eastAsia="Calibri" w:hAnsi="Cambria" w:cstheme="minorHAnsi"/>
          <w:sz w:val="22"/>
          <w:szCs w:val="22"/>
        </w:rPr>
      </w:pPr>
    </w:p>
    <w:p w14:paraId="2D8DC9E6" w14:textId="77777777" w:rsidR="00A71118" w:rsidRPr="000F0802" w:rsidRDefault="00A71118" w:rsidP="00C83225">
      <w:pPr>
        <w:suppressAutoHyphens/>
        <w:spacing w:before="80" w:after="80" w:line="276" w:lineRule="auto"/>
        <w:ind w:left="294"/>
        <w:contextualSpacing/>
        <w:jc w:val="both"/>
        <w:rPr>
          <w:rFonts w:ascii="Cambria" w:eastAsia="Calibri" w:hAnsi="Cambria" w:cstheme="minorHAnsi"/>
          <w:sz w:val="22"/>
          <w:szCs w:val="22"/>
        </w:rPr>
      </w:pPr>
    </w:p>
    <w:p w14:paraId="4091C7A0" w14:textId="22C6FC6C" w:rsidR="00B97871" w:rsidRPr="000F0802" w:rsidRDefault="00B97871" w:rsidP="00B331B4">
      <w:pPr>
        <w:pStyle w:val="Nagwek1"/>
      </w:pPr>
      <w:bookmarkStart w:id="30" w:name="_Toc63699668"/>
      <w:r w:rsidRPr="000F0802">
        <w:t>Rozdział XI</w:t>
      </w:r>
      <w:r w:rsidR="00020C5C" w:rsidRPr="000F0802">
        <w:t>V</w:t>
      </w:r>
      <w:r w:rsidRPr="000F0802">
        <w:t xml:space="preserve">. </w:t>
      </w:r>
      <w:r w:rsidR="00020C5C" w:rsidRPr="000F0802">
        <w:t xml:space="preserve">Sposób </w:t>
      </w:r>
      <w:r w:rsidRPr="000F0802">
        <w:t>obliczania ceny</w:t>
      </w:r>
      <w:bookmarkEnd w:id="30"/>
    </w:p>
    <w:p w14:paraId="33A41779" w14:textId="17E85AA7" w:rsidR="00B97871" w:rsidRPr="000F0802" w:rsidRDefault="00B97871" w:rsidP="000F0802">
      <w:pPr>
        <w:numPr>
          <w:ilvl w:val="2"/>
          <w:numId w:val="3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b/>
          <w:bCs/>
          <w:sz w:val="22"/>
          <w:szCs w:val="22"/>
        </w:rPr>
      </w:pPr>
      <w:bookmarkStart w:id="31" w:name="_Hlk26352337"/>
      <w:r w:rsidRPr="000F0802">
        <w:rPr>
          <w:rFonts w:ascii="Cambria" w:hAnsi="Cambria" w:cstheme="minorHAnsi"/>
          <w:b/>
          <w:bCs/>
          <w:sz w:val="22"/>
          <w:szCs w:val="22"/>
        </w:rPr>
        <w:t>Wykonawca poda</w:t>
      </w:r>
      <w:r w:rsidR="009C13ED" w:rsidRPr="000F0802">
        <w:rPr>
          <w:rFonts w:ascii="Cambria" w:hAnsi="Cambria" w:cstheme="minorHAnsi"/>
          <w:b/>
          <w:bCs/>
          <w:sz w:val="22"/>
          <w:szCs w:val="22"/>
        </w:rPr>
        <w:t xml:space="preserve"> cenę </w:t>
      </w:r>
      <w:r w:rsidRPr="000F0802">
        <w:rPr>
          <w:rFonts w:ascii="Cambria" w:hAnsi="Cambria" w:cstheme="minorHAnsi"/>
          <w:b/>
          <w:bCs/>
          <w:sz w:val="22"/>
          <w:szCs w:val="22"/>
        </w:rPr>
        <w:t xml:space="preserve">za wykonanie zamówienia w </w:t>
      </w:r>
      <w:r w:rsidR="00565E14">
        <w:rPr>
          <w:rFonts w:ascii="Cambria" w:eastAsia="Calibri" w:hAnsi="Cambria" w:cstheme="minorHAnsi"/>
          <w:b/>
          <w:bCs/>
          <w:sz w:val="22"/>
          <w:szCs w:val="22"/>
        </w:rPr>
        <w:t>Formularzu ofertowym</w:t>
      </w:r>
      <w:r w:rsidR="008C1E38" w:rsidRPr="000F0802">
        <w:rPr>
          <w:rFonts w:ascii="Cambria" w:eastAsia="Calibri" w:hAnsi="Cambria" w:cstheme="minorHAnsi"/>
          <w:b/>
          <w:bCs/>
          <w:sz w:val="22"/>
          <w:szCs w:val="22"/>
        </w:rPr>
        <w:t xml:space="preserve"> - </w:t>
      </w:r>
      <w:proofErr w:type="spellStart"/>
      <w:r w:rsidR="008C1E38" w:rsidRPr="000F0802">
        <w:rPr>
          <w:rFonts w:ascii="Cambria" w:eastAsia="Calibri" w:hAnsi="Cambria" w:cstheme="minorHAnsi"/>
          <w:b/>
          <w:bCs/>
          <w:sz w:val="22"/>
          <w:szCs w:val="22"/>
        </w:rPr>
        <w:t>Załącznik</w:t>
      </w:r>
      <w:proofErr w:type="spellEnd"/>
      <w:r w:rsidR="008C1E38" w:rsidRPr="000F0802">
        <w:rPr>
          <w:rFonts w:ascii="Cambria" w:eastAsia="Calibri" w:hAnsi="Cambria" w:cstheme="minorHAnsi"/>
          <w:b/>
          <w:bCs/>
          <w:sz w:val="22"/>
          <w:szCs w:val="22"/>
        </w:rPr>
        <w:t xml:space="preserve"> nr 1 do SWZ</w:t>
      </w:r>
      <w:r w:rsidR="00565E14">
        <w:rPr>
          <w:rFonts w:ascii="Cambria" w:hAnsi="Cambria" w:cstheme="minorHAnsi"/>
          <w:b/>
          <w:bCs/>
          <w:sz w:val="22"/>
          <w:szCs w:val="22"/>
        </w:rPr>
        <w:t>.</w:t>
      </w:r>
    </w:p>
    <w:bookmarkEnd w:id="31"/>
    <w:p w14:paraId="7DFA5294" w14:textId="2962523B" w:rsidR="00B97871" w:rsidRPr="000F0802" w:rsidRDefault="00B97871" w:rsidP="000F0802">
      <w:pPr>
        <w:numPr>
          <w:ilvl w:val="2"/>
          <w:numId w:val="3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Cena przedmiotu zamówienia powinna uwzględniać wszystkie elementy związane </w:t>
      </w:r>
      <w:r w:rsidR="00A116D5">
        <w:rPr>
          <w:rFonts w:ascii="Cambria" w:hAnsi="Cambria" w:cstheme="minorHAnsi"/>
          <w:sz w:val="22"/>
          <w:szCs w:val="22"/>
        </w:rPr>
        <w:br/>
      </w:r>
      <w:r w:rsidRPr="000F0802">
        <w:rPr>
          <w:rFonts w:ascii="Cambria" w:hAnsi="Cambria" w:cstheme="minorHAnsi"/>
          <w:sz w:val="22"/>
          <w:szCs w:val="22"/>
        </w:rPr>
        <w:t>z prawidłową realizacją</w:t>
      </w:r>
      <w:r w:rsidR="007E7B1C">
        <w:rPr>
          <w:rFonts w:ascii="Cambria" w:hAnsi="Cambria" w:cstheme="minorHAnsi"/>
          <w:sz w:val="22"/>
          <w:szCs w:val="22"/>
        </w:rPr>
        <w:t xml:space="preserve"> </w:t>
      </w:r>
      <w:r w:rsidRPr="000F0802">
        <w:rPr>
          <w:rFonts w:ascii="Cambria" w:hAnsi="Cambria" w:cstheme="minorHAnsi"/>
          <w:sz w:val="22"/>
          <w:szCs w:val="22"/>
        </w:rPr>
        <w:t xml:space="preserve">niniejszego zamówienia. </w:t>
      </w:r>
    </w:p>
    <w:p w14:paraId="073EF7D2" w14:textId="06F43FCE" w:rsidR="00B97871" w:rsidRPr="000F0802" w:rsidRDefault="00B97871" w:rsidP="000F0802">
      <w:pPr>
        <w:numPr>
          <w:ilvl w:val="2"/>
          <w:numId w:val="3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Cenę należy podać w PLN i wyliczyć na podstawie indywidualnej kalkulacji Wykonawcy, uwzględniając doświadczenie i wiedzę zawodową Wykonawcy, jak i wszelkie koszty niezbędne do wykonania przedmiotu zamówienia, podatki oraz rabaty, upusty itp., których Wykonawca zamierza udzielić.</w:t>
      </w:r>
    </w:p>
    <w:p w14:paraId="15B5F71A" w14:textId="223A45C8" w:rsidR="00B97871" w:rsidRPr="000F0802" w:rsidRDefault="00B97871" w:rsidP="000F0802">
      <w:pPr>
        <w:numPr>
          <w:ilvl w:val="2"/>
          <w:numId w:val="3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Nie przewiduje się żadnych przedpłat ani zaliczek na poczet realizacji przedmiotu umowy, </w:t>
      </w:r>
      <w:r w:rsidRPr="000F0802">
        <w:rPr>
          <w:rFonts w:ascii="Cambria" w:hAnsi="Cambria" w:cstheme="minorHAnsi"/>
          <w:sz w:val="22"/>
          <w:szCs w:val="22"/>
        </w:rPr>
        <w:br/>
        <w:t xml:space="preserve">a płatność nastąpi zgodnie z zapisem umowy, której wzór załączono do </w:t>
      </w:r>
      <w:r w:rsidR="00076105" w:rsidRPr="000F0802">
        <w:rPr>
          <w:rFonts w:ascii="Cambria" w:hAnsi="Cambria" w:cstheme="minorHAnsi"/>
          <w:sz w:val="22"/>
          <w:szCs w:val="22"/>
        </w:rPr>
        <w:t>SWZ</w:t>
      </w:r>
      <w:r w:rsidRPr="000F0802">
        <w:rPr>
          <w:rFonts w:ascii="Cambria" w:hAnsi="Cambria" w:cstheme="minorHAnsi"/>
          <w:sz w:val="22"/>
          <w:szCs w:val="22"/>
        </w:rPr>
        <w:t xml:space="preserve"> (załącznik nr </w:t>
      </w:r>
      <w:r w:rsidR="00A2320B">
        <w:rPr>
          <w:rFonts w:ascii="Cambria" w:hAnsi="Cambria" w:cstheme="minorHAnsi"/>
          <w:sz w:val="22"/>
          <w:szCs w:val="22"/>
        </w:rPr>
        <w:t>3</w:t>
      </w:r>
      <w:r w:rsidRPr="000F0802">
        <w:rPr>
          <w:rFonts w:ascii="Cambria" w:hAnsi="Cambria" w:cstheme="minorHAnsi"/>
          <w:sz w:val="22"/>
          <w:szCs w:val="22"/>
        </w:rPr>
        <w:t xml:space="preserve"> do </w:t>
      </w:r>
      <w:r w:rsidR="00076105" w:rsidRPr="000F0802">
        <w:rPr>
          <w:rFonts w:ascii="Cambria" w:hAnsi="Cambria" w:cstheme="minorHAnsi"/>
          <w:sz w:val="22"/>
          <w:szCs w:val="22"/>
        </w:rPr>
        <w:t>SWZ</w:t>
      </w:r>
      <w:r w:rsidRPr="000F0802">
        <w:rPr>
          <w:rFonts w:ascii="Cambria" w:hAnsi="Cambria" w:cstheme="minorHAnsi"/>
          <w:sz w:val="22"/>
          <w:szCs w:val="22"/>
        </w:rPr>
        <w:t xml:space="preserve">). </w:t>
      </w:r>
    </w:p>
    <w:p w14:paraId="00D562B0" w14:textId="77777777" w:rsidR="00B97871" w:rsidRPr="000F0802" w:rsidRDefault="00B97871" w:rsidP="000F0802">
      <w:pPr>
        <w:numPr>
          <w:ilvl w:val="2"/>
          <w:numId w:val="3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Cena oferty winna być podana do dwóch miejsc po przecinku. </w:t>
      </w:r>
    </w:p>
    <w:p w14:paraId="15379CEF" w14:textId="77777777" w:rsidR="00B97871" w:rsidRPr="000F0802" w:rsidRDefault="00B97871" w:rsidP="000F0802">
      <w:pPr>
        <w:numPr>
          <w:ilvl w:val="2"/>
          <w:numId w:val="3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Niedopuszczalne są żadne negocjacje cenowe.</w:t>
      </w:r>
    </w:p>
    <w:p w14:paraId="118C29A3" w14:textId="716C5723" w:rsidR="00B97871" w:rsidRPr="000F0802" w:rsidRDefault="00B97871" w:rsidP="000F0802">
      <w:pPr>
        <w:numPr>
          <w:ilvl w:val="2"/>
          <w:numId w:val="3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Cena oferty winna być ceną brutto</w:t>
      </w:r>
      <w:r w:rsidR="001C3B70" w:rsidRPr="000F0802">
        <w:rPr>
          <w:rFonts w:ascii="Cambria" w:hAnsi="Cambria" w:cstheme="minorHAnsi"/>
          <w:sz w:val="22"/>
          <w:szCs w:val="22"/>
        </w:rPr>
        <w:t>,</w:t>
      </w:r>
      <w:r w:rsidRPr="000F0802">
        <w:rPr>
          <w:rFonts w:ascii="Cambria" w:hAnsi="Cambria" w:cstheme="minorHAnsi"/>
          <w:sz w:val="22"/>
          <w:szCs w:val="22"/>
        </w:rPr>
        <w:t xml:space="preserve"> zawierającą podatek VAT.</w:t>
      </w:r>
    </w:p>
    <w:p w14:paraId="2B967524" w14:textId="6E9BAFF6" w:rsidR="00F62D87" w:rsidRPr="000F0802" w:rsidRDefault="00B97871" w:rsidP="000F0802">
      <w:pPr>
        <w:numPr>
          <w:ilvl w:val="2"/>
          <w:numId w:val="3"/>
        </w:numPr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Jeżeli okaże się, że złożono ofertę, której wybór prowadziłby do powstania u Zamawiającego obowiązku podatkowego zgodnie z przepisami o podatku od towarów i usług, Zamawiający </w:t>
      </w:r>
      <w:r w:rsidR="00A116D5">
        <w:rPr>
          <w:rFonts w:ascii="Cambria" w:hAnsi="Cambria" w:cstheme="minorHAnsi"/>
          <w:sz w:val="22"/>
          <w:szCs w:val="22"/>
        </w:rPr>
        <w:br/>
      </w:r>
      <w:r w:rsidRPr="000F0802">
        <w:rPr>
          <w:rFonts w:ascii="Cambria" w:hAnsi="Cambria" w:cstheme="minorHAnsi"/>
          <w:sz w:val="22"/>
          <w:szCs w:val="22"/>
        </w:rPr>
        <w:t>w celu oceny takiej oferty dolicza do przedstawionej w niej ceny podatek od towarów i usług, który miałby obowiązek rozliczyć</w:t>
      </w:r>
      <w:r w:rsidR="007E7B1C">
        <w:rPr>
          <w:rFonts w:ascii="Cambria" w:hAnsi="Cambria" w:cstheme="minorHAnsi"/>
          <w:sz w:val="22"/>
          <w:szCs w:val="22"/>
        </w:rPr>
        <w:t xml:space="preserve"> </w:t>
      </w:r>
      <w:r w:rsidRPr="000F0802">
        <w:rPr>
          <w:rFonts w:ascii="Cambria" w:hAnsi="Cambria" w:cstheme="minorHAnsi"/>
          <w:sz w:val="22"/>
          <w:szCs w:val="22"/>
        </w:rPr>
        <w:t xml:space="preserve">zgodnie z tymi przepisami. Wykonawca, składając ofertę informuje Zamawiającego, czy wybór oferty będzie prowadzić do powstania u Zamawiającego obowiązku podatkowego, wskazując nazwę (rodzaj) towaru lub usługi, których dostawa lub świadczenie będzie prowadzić do jego powstania, oraz wskazując ich wartość bez kwoty </w:t>
      </w:r>
      <w:r w:rsidRPr="000F0802">
        <w:rPr>
          <w:rFonts w:ascii="Cambria" w:hAnsi="Cambria" w:cstheme="minorHAnsi"/>
          <w:sz w:val="22"/>
          <w:szCs w:val="22"/>
        </w:rPr>
        <w:lastRenderedPageBreak/>
        <w:t>podatku</w:t>
      </w:r>
      <w:r w:rsidR="00F62D87" w:rsidRPr="000F0802">
        <w:rPr>
          <w:rFonts w:ascii="Cambria" w:hAnsi="Cambria" w:cstheme="minorHAnsi"/>
          <w:sz w:val="22"/>
          <w:szCs w:val="22"/>
        </w:rPr>
        <w:t xml:space="preserve"> i stawki podatku od towarów i usług, która zgodnie z wiedzą </w:t>
      </w:r>
      <w:r w:rsidR="00A116D5">
        <w:rPr>
          <w:rFonts w:ascii="Cambria" w:hAnsi="Cambria" w:cstheme="minorHAnsi"/>
          <w:sz w:val="22"/>
          <w:szCs w:val="22"/>
        </w:rPr>
        <w:t>W</w:t>
      </w:r>
      <w:r w:rsidR="00F62D87" w:rsidRPr="000F0802">
        <w:rPr>
          <w:rFonts w:ascii="Cambria" w:hAnsi="Cambria" w:cstheme="minorHAnsi"/>
          <w:sz w:val="22"/>
          <w:szCs w:val="22"/>
        </w:rPr>
        <w:t>ykonawcy, będzie miała zastosowanie.</w:t>
      </w:r>
    </w:p>
    <w:p w14:paraId="492602A8" w14:textId="71D5CA08" w:rsidR="00B97871" w:rsidRPr="000F0802" w:rsidRDefault="00B97871" w:rsidP="00A2320B">
      <w:pPr>
        <w:numPr>
          <w:ilvl w:val="2"/>
          <w:numId w:val="3"/>
        </w:numPr>
        <w:tabs>
          <w:tab w:val="clear" w:pos="1440"/>
          <w:tab w:val="num" w:pos="284"/>
          <w:tab w:val="left" w:pos="426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Cena podana w ofercie powinna być ceną kompletną, jednoznaczną i ostateczną.</w:t>
      </w:r>
    </w:p>
    <w:p w14:paraId="5240BE36" w14:textId="77777777" w:rsidR="00B97871" w:rsidRPr="000F0802" w:rsidRDefault="00B97871" w:rsidP="00A2320B">
      <w:pPr>
        <w:numPr>
          <w:ilvl w:val="2"/>
          <w:numId w:val="3"/>
        </w:numPr>
        <w:tabs>
          <w:tab w:val="clear" w:pos="1440"/>
          <w:tab w:val="num" w:pos="284"/>
          <w:tab w:val="left" w:pos="426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Rozliczenie między Zamawiającym a Wykonawcą prowadzone będą w PLN. </w:t>
      </w:r>
    </w:p>
    <w:p w14:paraId="18CDF13D" w14:textId="7E7E008B" w:rsidR="00B97871" w:rsidRPr="000F0802" w:rsidRDefault="00B97871" w:rsidP="00B331B4">
      <w:pPr>
        <w:pStyle w:val="Nagwek1"/>
      </w:pPr>
      <w:bookmarkStart w:id="32" w:name="_Toc63699669"/>
      <w:r w:rsidRPr="000F0802">
        <w:t>Rozdział X</w:t>
      </w:r>
      <w:r w:rsidR="00020C5C" w:rsidRPr="000F0802">
        <w:t>V</w:t>
      </w:r>
      <w:r w:rsidRPr="000F0802">
        <w:t xml:space="preserve">. </w:t>
      </w:r>
      <w:r w:rsidR="00020C5C" w:rsidRPr="000F0802">
        <w:t xml:space="preserve">Opis kryteriów oceny ofert wraz z podaniem wag tych kryteriów </w:t>
      </w:r>
      <w:r w:rsidR="00EF1BD2">
        <w:br/>
      </w:r>
      <w:r w:rsidR="00020C5C" w:rsidRPr="000F0802">
        <w:t>i sposobu oceny ofert</w:t>
      </w:r>
      <w:bookmarkEnd w:id="32"/>
    </w:p>
    <w:p w14:paraId="75353BCC" w14:textId="53D2266B" w:rsidR="00A2320B" w:rsidRDefault="00A2320B" w:rsidP="004E38ED">
      <w:pPr>
        <w:numPr>
          <w:ilvl w:val="0"/>
          <w:numId w:val="28"/>
        </w:numPr>
        <w:suppressAutoHyphens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Przy wyborze najkorzystniejszej oferty Zamawiający będzie się kierował następującymi kryteriami i ich wagami:</w:t>
      </w:r>
    </w:p>
    <w:p w14:paraId="4018AFE3" w14:textId="6A716CEC" w:rsidR="00A71118" w:rsidRDefault="00A71118" w:rsidP="00A71118">
      <w:pPr>
        <w:suppressAutoHyphens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</w:p>
    <w:p w14:paraId="1C6C8C3A" w14:textId="01D2682F" w:rsidR="00A71118" w:rsidRDefault="00A71118" w:rsidP="00A71118">
      <w:pPr>
        <w:suppressAutoHyphens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</w:p>
    <w:p w14:paraId="7FF3971B" w14:textId="77777777" w:rsidR="00A71118" w:rsidRPr="00A2320B" w:rsidRDefault="00A71118" w:rsidP="00A71118">
      <w:pPr>
        <w:suppressAutoHyphens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</w:p>
    <w:tbl>
      <w:tblPr>
        <w:tblW w:w="89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4"/>
        <w:gridCol w:w="3544"/>
        <w:gridCol w:w="1644"/>
        <w:gridCol w:w="3056"/>
      </w:tblGrid>
      <w:tr w:rsidR="00A2320B" w:rsidRPr="00A2320B" w14:paraId="38BD8E27" w14:textId="77777777" w:rsidTr="00A116D5">
        <w:trPr>
          <w:trHeight w:val="606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43F374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right="283"/>
              <w:contextualSpacing/>
              <w:rPr>
                <w:rFonts w:ascii="Cambria" w:hAnsi="Cambria" w:cstheme="minorHAnsi"/>
                <w:b/>
                <w:sz w:val="22"/>
                <w:szCs w:val="22"/>
              </w:rPr>
            </w:pPr>
            <w:bookmarkStart w:id="33" w:name="_Hlk25333794"/>
            <w:r w:rsidRPr="00A2320B">
              <w:rPr>
                <w:rFonts w:ascii="Cambria" w:hAnsi="Cambria" w:cstheme="minorHAnsi"/>
                <w:b/>
                <w:sz w:val="22"/>
                <w:szCs w:val="22"/>
              </w:rPr>
              <w:t>L.p.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DF63CF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right="283"/>
              <w:contextualSpacing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b/>
                <w:sz w:val="22"/>
                <w:szCs w:val="22"/>
              </w:rPr>
              <w:t>Kryterium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04DEA7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right="283"/>
              <w:contextualSpacing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b/>
                <w:sz w:val="22"/>
                <w:szCs w:val="22"/>
              </w:rPr>
              <w:t>Znaczenie procentowe kryterium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EA06F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right="283"/>
              <w:contextualSpacing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b/>
                <w:sz w:val="22"/>
                <w:szCs w:val="22"/>
              </w:rPr>
              <w:t>Maksymalna ilość punktów jakie może otrzymać oferta za dane kryterium</w:t>
            </w:r>
          </w:p>
        </w:tc>
      </w:tr>
      <w:tr w:rsidR="00A2320B" w:rsidRPr="00A2320B" w14:paraId="0F6D8063" w14:textId="77777777" w:rsidTr="00A116D5">
        <w:trPr>
          <w:trHeight w:val="381"/>
          <w:jc w:val="center"/>
        </w:trPr>
        <w:tc>
          <w:tcPr>
            <w:tcW w:w="7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03411D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 xml:space="preserve"> 1.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E5D24C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left="145" w:right="283"/>
              <w:contextualSpacing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>Cena (C )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C18280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left="278"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>60%</w:t>
            </w:r>
          </w:p>
        </w:tc>
        <w:tc>
          <w:tcPr>
            <w:tcW w:w="30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860FB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left="567"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 xml:space="preserve">60 </w:t>
            </w:r>
          </w:p>
        </w:tc>
      </w:tr>
      <w:tr w:rsidR="00A2320B" w:rsidRPr="00A2320B" w14:paraId="1D42BCF0" w14:textId="77777777" w:rsidTr="00A116D5">
        <w:trPr>
          <w:trHeight w:val="38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E30B89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 xml:space="preserve"> 2.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3E8219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left="145" w:right="283"/>
              <w:contextualSpacing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>Wydłużenie okresu gwarancji (G)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11F8B0" w14:textId="77777777" w:rsidR="00A2320B" w:rsidRPr="00A2320B" w:rsidRDefault="00A2320B" w:rsidP="00A2320B">
            <w:pPr>
              <w:spacing w:before="80" w:afterLines="80" w:after="192" w:line="276" w:lineRule="auto"/>
              <w:ind w:left="278"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>30%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E384C" w14:textId="77777777" w:rsidR="00A2320B" w:rsidRPr="00A2320B" w:rsidRDefault="00A2320B" w:rsidP="00A2320B">
            <w:pPr>
              <w:spacing w:before="80" w:afterLines="80" w:after="192" w:line="276" w:lineRule="auto"/>
              <w:ind w:left="567"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>30</w:t>
            </w:r>
          </w:p>
        </w:tc>
      </w:tr>
      <w:tr w:rsidR="00A2320B" w:rsidRPr="00A2320B" w14:paraId="38B02EE7" w14:textId="77777777" w:rsidTr="00A116D5">
        <w:trPr>
          <w:trHeight w:val="381"/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570A72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 xml:space="preserve"> 3.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8874A" w14:textId="77777777" w:rsidR="00A2320B" w:rsidRPr="00A2320B" w:rsidRDefault="00A2320B" w:rsidP="00A2320B">
            <w:pPr>
              <w:snapToGrid w:val="0"/>
              <w:spacing w:before="80" w:afterLines="80" w:after="192" w:line="276" w:lineRule="auto"/>
              <w:ind w:left="145" w:right="283"/>
              <w:contextualSpacing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>Termin realizacji (T)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AAED7D" w14:textId="77777777" w:rsidR="00A2320B" w:rsidRPr="00A2320B" w:rsidRDefault="00A2320B" w:rsidP="00A2320B">
            <w:pPr>
              <w:spacing w:before="80" w:afterLines="80" w:after="192" w:line="276" w:lineRule="auto"/>
              <w:ind w:left="278"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>10%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59274" w14:textId="77777777" w:rsidR="00A2320B" w:rsidRPr="00A2320B" w:rsidRDefault="00A2320B" w:rsidP="00A2320B">
            <w:pPr>
              <w:spacing w:before="80" w:afterLines="80" w:after="192" w:line="276" w:lineRule="auto"/>
              <w:ind w:left="567" w:right="283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  <w:bookmarkEnd w:id="33"/>
    </w:tbl>
    <w:p w14:paraId="5A0427B0" w14:textId="77777777" w:rsidR="00A2320B" w:rsidRPr="00A2320B" w:rsidRDefault="00A2320B" w:rsidP="00A2320B">
      <w:pPr>
        <w:pStyle w:val="Tre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 w:val="0"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</w:p>
    <w:p w14:paraId="6C73679F" w14:textId="77777777" w:rsidR="00A2320B" w:rsidRPr="00A2320B" w:rsidRDefault="00A2320B" w:rsidP="004E38ED">
      <w:pPr>
        <w:numPr>
          <w:ilvl w:val="0"/>
          <w:numId w:val="28"/>
        </w:numPr>
        <w:overflowPunct w:val="0"/>
        <w:autoSpaceDN w:val="0"/>
        <w:adjustRightInd w:val="0"/>
        <w:spacing w:before="80" w:afterLines="80" w:after="192" w:line="276" w:lineRule="auto"/>
        <w:contextualSpacing/>
        <w:jc w:val="both"/>
        <w:rPr>
          <w:rFonts w:ascii="Cambria" w:hAnsi="Cambria" w:cstheme="minorHAnsi"/>
          <w:bCs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Opis kryteriów, którymi Zamawiający będzie się kierował przy wyborze oferty:</w:t>
      </w:r>
    </w:p>
    <w:p w14:paraId="225B330D" w14:textId="77777777" w:rsidR="00A2320B" w:rsidRPr="00A2320B" w:rsidRDefault="00A2320B" w:rsidP="004E38ED">
      <w:pPr>
        <w:pStyle w:val="Akapitzlist"/>
        <w:numPr>
          <w:ilvl w:val="1"/>
          <w:numId w:val="29"/>
        </w:numPr>
        <w:overflowPunct w:val="0"/>
        <w:autoSpaceDN w:val="0"/>
        <w:adjustRightInd w:val="0"/>
        <w:spacing w:before="80" w:afterLines="80" w:after="192" w:line="276" w:lineRule="auto"/>
        <w:contextualSpacing/>
        <w:jc w:val="both"/>
        <w:rPr>
          <w:rFonts w:ascii="Cambria" w:hAnsi="Cambria" w:cstheme="minorHAnsi"/>
          <w:b/>
          <w:sz w:val="22"/>
          <w:szCs w:val="22"/>
        </w:rPr>
      </w:pPr>
      <w:r w:rsidRPr="00A2320B">
        <w:rPr>
          <w:rFonts w:ascii="Cambria" w:hAnsi="Cambria" w:cstheme="minorHAnsi"/>
          <w:b/>
          <w:sz w:val="22"/>
          <w:szCs w:val="22"/>
        </w:rPr>
        <w:t xml:space="preserve">Cena (C) </w:t>
      </w:r>
    </w:p>
    <w:p w14:paraId="1FC24FF8" w14:textId="2627B1ED" w:rsidR="00A2320B" w:rsidRDefault="00A2320B" w:rsidP="00A2320B">
      <w:pPr>
        <w:tabs>
          <w:tab w:val="left" w:pos="709"/>
        </w:tabs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  <w:lang w:eastAsia="en-US"/>
        </w:rPr>
        <w:t>W ramach kryterium ceny oferta otrzyma zaokrągloną do dwóch miejsc po przecinku zgodnie z przybliżeniem dziesiętnym ilość punktów wynikającą z działania:</w:t>
      </w:r>
      <w:r w:rsidRPr="00A2320B">
        <w:rPr>
          <w:rFonts w:ascii="Cambria" w:hAnsi="Cambria" w:cstheme="minorHAnsi"/>
          <w:sz w:val="22"/>
          <w:szCs w:val="22"/>
        </w:rPr>
        <w:tab/>
      </w:r>
    </w:p>
    <w:p w14:paraId="5BE18F83" w14:textId="77777777" w:rsidR="00A2320B" w:rsidRPr="00A2320B" w:rsidRDefault="00A2320B" w:rsidP="00A2320B">
      <w:pPr>
        <w:tabs>
          <w:tab w:val="left" w:pos="709"/>
        </w:tabs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</w:p>
    <w:p w14:paraId="7C829330" w14:textId="77777777" w:rsidR="00A2320B" w:rsidRPr="00A2320B" w:rsidRDefault="00A2320B" w:rsidP="00A2320B">
      <w:pPr>
        <w:tabs>
          <w:tab w:val="left" w:pos="709"/>
        </w:tabs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Oferta z najniższą ceną</w:t>
      </w:r>
    </w:p>
    <w:p w14:paraId="38559E2F" w14:textId="77777777" w:rsidR="00A2320B" w:rsidRPr="00A2320B" w:rsidRDefault="00A2320B" w:rsidP="00A2320B">
      <w:pPr>
        <w:tabs>
          <w:tab w:val="left" w:pos="709"/>
        </w:tabs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 xml:space="preserve">------------------------------------- x 60 pkt. </w:t>
      </w:r>
    </w:p>
    <w:p w14:paraId="47A253C1" w14:textId="77777777" w:rsidR="00A2320B" w:rsidRPr="00A2320B" w:rsidRDefault="00A2320B" w:rsidP="00A2320B">
      <w:pPr>
        <w:tabs>
          <w:tab w:val="left" w:pos="709"/>
        </w:tabs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 xml:space="preserve">Cena oferty badanej </w:t>
      </w:r>
    </w:p>
    <w:p w14:paraId="3973F56C" w14:textId="77777777" w:rsidR="00A2320B" w:rsidRPr="00A2320B" w:rsidRDefault="00A2320B" w:rsidP="00A2320B">
      <w:pPr>
        <w:tabs>
          <w:tab w:val="left" w:pos="709"/>
        </w:tabs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</w:p>
    <w:p w14:paraId="309AEFB3" w14:textId="77777777" w:rsidR="00A2320B" w:rsidRPr="00A2320B" w:rsidRDefault="00A2320B" w:rsidP="00A2320B">
      <w:pPr>
        <w:tabs>
          <w:tab w:val="left" w:pos="709"/>
        </w:tabs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Przez „cenę” należy rozumieć cenę w rozumieniu art. 3 ust. 1 pkt 1 i ust. 2 ustawy z dnia 9 maja 2014 r. o informowaniu o cenach towarów i usług (Dz. U. z 2019 r. , poz. 178 )</w:t>
      </w:r>
    </w:p>
    <w:p w14:paraId="42EA7A19" w14:textId="77777777" w:rsidR="00A2320B" w:rsidRPr="00A2320B" w:rsidRDefault="00A2320B" w:rsidP="004E38ED">
      <w:pPr>
        <w:pStyle w:val="Akapitzlist"/>
        <w:numPr>
          <w:ilvl w:val="1"/>
          <w:numId w:val="29"/>
        </w:numPr>
        <w:overflowPunct w:val="0"/>
        <w:autoSpaceDN w:val="0"/>
        <w:adjustRightInd w:val="0"/>
        <w:spacing w:before="80" w:afterLines="80" w:after="192" w:line="276" w:lineRule="auto"/>
        <w:contextualSpacing/>
        <w:jc w:val="both"/>
        <w:rPr>
          <w:rFonts w:ascii="Cambria" w:hAnsi="Cambria" w:cstheme="minorHAnsi"/>
          <w:b/>
          <w:sz w:val="22"/>
          <w:szCs w:val="22"/>
        </w:rPr>
      </w:pPr>
      <w:bookmarkStart w:id="34" w:name="_Hlk25333865"/>
      <w:r w:rsidRPr="00A2320B">
        <w:rPr>
          <w:rFonts w:ascii="Cambria" w:hAnsi="Cambria" w:cstheme="minorHAnsi"/>
          <w:b/>
          <w:sz w:val="22"/>
          <w:szCs w:val="22"/>
        </w:rPr>
        <w:t>Wydłużenie okresu gwarancji (G)</w:t>
      </w:r>
    </w:p>
    <w:p w14:paraId="385AE347" w14:textId="70BAE7F6" w:rsidR="00A2320B" w:rsidRPr="00A2320B" w:rsidRDefault="00A2320B" w:rsidP="00A2320B">
      <w:pPr>
        <w:pStyle w:val="Standard"/>
        <w:widowControl/>
        <w:suppressAutoHyphens/>
        <w:autoSpaceDE/>
        <w:autoSpaceDN/>
        <w:adjustRightInd/>
        <w:spacing w:before="80" w:afterLines="80" w:after="192" w:line="276" w:lineRule="auto"/>
        <w:ind w:left="529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>
        <w:rPr>
          <w:rFonts w:ascii="Cambria" w:hAnsi="Cambria" w:cstheme="minorHAnsi"/>
          <w:sz w:val="22"/>
          <w:szCs w:val="22"/>
        </w:rPr>
        <w:t xml:space="preserve">1.2.1 </w:t>
      </w:r>
      <w:r w:rsidRPr="00A2320B">
        <w:rPr>
          <w:rFonts w:ascii="Cambria" w:hAnsi="Cambria" w:cstheme="minorHAnsi"/>
          <w:sz w:val="22"/>
          <w:szCs w:val="22"/>
        </w:rPr>
        <w:t xml:space="preserve">W przypadku kryterium "wydłużenie okresu gwarancji" do oceny będzie brana pod uwagę gwarancja zadeklarowana przez Wykonawcę w formularzu ofertowym -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A2320B">
        <w:rPr>
          <w:rFonts w:ascii="Cambria" w:hAnsi="Cambria" w:cstheme="minorHAnsi"/>
          <w:sz w:val="22"/>
          <w:szCs w:val="22"/>
        </w:rPr>
        <w:t>ałącznik nr 1 do SWZ. Każdy z Wykonawców zobowiązany jest do udzielenia minimum 24 miesięcy gwarancji.</w:t>
      </w:r>
    </w:p>
    <w:p w14:paraId="11CDFE9A" w14:textId="77777777" w:rsidR="00A2320B" w:rsidRPr="00A2320B" w:rsidRDefault="00A2320B" w:rsidP="00A2320B">
      <w:pPr>
        <w:pStyle w:val="Standard"/>
        <w:spacing w:before="80" w:afterLines="80" w:after="192" w:line="276" w:lineRule="auto"/>
        <w:ind w:left="529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Zadeklarowanie okresu gwarancji krótszego niż 24 miesięcy lub niewpisanie żadnego okresu gwarancji spowoduje odrzucenie oferty Wykonawcy.</w:t>
      </w:r>
    </w:p>
    <w:p w14:paraId="26AD0B53" w14:textId="77777777" w:rsidR="00A2320B" w:rsidRPr="00A2320B" w:rsidRDefault="00A2320B" w:rsidP="00A2320B">
      <w:pPr>
        <w:pStyle w:val="Standard"/>
        <w:spacing w:before="80" w:afterLines="80" w:after="192" w:line="276" w:lineRule="auto"/>
        <w:ind w:firstLine="504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Wykonawcy są zobowiązani do zadeklarowania gwarancji w pełnych miesiącach.</w:t>
      </w:r>
      <w:bookmarkEnd w:id="34"/>
    </w:p>
    <w:p w14:paraId="57983D87" w14:textId="3A746E01" w:rsidR="00A2320B" w:rsidRPr="00A2320B" w:rsidRDefault="00A2320B" w:rsidP="004E38ED">
      <w:pPr>
        <w:pStyle w:val="Standard"/>
        <w:widowControl/>
        <w:numPr>
          <w:ilvl w:val="2"/>
          <w:numId w:val="30"/>
        </w:numPr>
        <w:suppressAutoHyphens/>
        <w:autoSpaceDE/>
        <w:autoSpaceDN/>
        <w:adjustRightInd/>
        <w:spacing w:before="80" w:afterLines="80" w:after="192" w:line="276" w:lineRule="auto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Zamawiający przyzna punkty za wydłużenie okresu gwarancji w następujący sposób:</w:t>
      </w:r>
    </w:p>
    <w:p w14:paraId="067D3DBC" w14:textId="77777777" w:rsidR="00A2320B" w:rsidRPr="00A2320B" w:rsidRDefault="00A2320B" w:rsidP="00A2320B">
      <w:pPr>
        <w:pStyle w:val="Tekstkomentarza2"/>
        <w:tabs>
          <w:tab w:val="left" w:pos="-360"/>
        </w:tabs>
        <w:spacing w:before="80" w:afterLines="80" w:after="192" w:line="276" w:lineRule="auto"/>
        <w:ind w:left="698" w:right="283"/>
        <w:contextualSpacing/>
        <w:jc w:val="both"/>
        <w:rPr>
          <w:rFonts w:ascii="Cambria" w:hAnsi="Cambria" w:cstheme="minorHAnsi"/>
          <w:sz w:val="22"/>
          <w:szCs w:val="22"/>
          <w:lang w:val="pl-PL"/>
        </w:rPr>
      </w:pPr>
      <w:r w:rsidRPr="00A2320B">
        <w:rPr>
          <w:rFonts w:ascii="Cambria" w:hAnsi="Cambria" w:cstheme="minorHAnsi"/>
          <w:sz w:val="22"/>
          <w:szCs w:val="22"/>
          <w:lang w:val="pl-PL"/>
        </w:rPr>
        <w:lastRenderedPageBreak/>
        <w:t>- okres gwarancji 24 miesięcy – Zamawiający przyzna 0 pkt</w:t>
      </w:r>
    </w:p>
    <w:p w14:paraId="0DB61909" w14:textId="77777777" w:rsidR="00A2320B" w:rsidRPr="00A2320B" w:rsidRDefault="00A2320B" w:rsidP="00A2320B">
      <w:pPr>
        <w:pStyle w:val="Tekstkomentarza2"/>
        <w:tabs>
          <w:tab w:val="left" w:pos="-360"/>
        </w:tabs>
        <w:spacing w:before="80" w:afterLines="80" w:after="192" w:line="276" w:lineRule="auto"/>
        <w:ind w:left="698" w:right="283"/>
        <w:contextualSpacing/>
        <w:jc w:val="both"/>
        <w:rPr>
          <w:rFonts w:ascii="Cambria" w:hAnsi="Cambria" w:cstheme="minorHAnsi"/>
          <w:sz w:val="22"/>
          <w:szCs w:val="22"/>
          <w:lang w:val="pl-PL"/>
        </w:rPr>
      </w:pPr>
      <w:r w:rsidRPr="00A2320B">
        <w:rPr>
          <w:rFonts w:ascii="Cambria" w:hAnsi="Cambria" w:cstheme="minorHAnsi"/>
          <w:sz w:val="22"/>
          <w:szCs w:val="22"/>
          <w:lang w:val="pl-PL"/>
        </w:rPr>
        <w:t>- okres gwarancji 30 miesięcy – Zamawiający przyzna 7,5 pkt</w:t>
      </w:r>
    </w:p>
    <w:p w14:paraId="1DEB298A" w14:textId="77777777" w:rsidR="00A2320B" w:rsidRPr="00A2320B" w:rsidRDefault="00A2320B" w:rsidP="00A2320B">
      <w:pPr>
        <w:pStyle w:val="Tekstkomentarza2"/>
        <w:tabs>
          <w:tab w:val="left" w:pos="-360"/>
        </w:tabs>
        <w:spacing w:before="80" w:afterLines="80" w:after="192" w:line="276" w:lineRule="auto"/>
        <w:ind w:left="698" w:right="283"/>
        <w:contextualSpacing/>
        <w:jc w:val="both"/>
        <w:rPr>
          <w:rFonts w:ascii="Cambria" w:hAnsi="Cambria" w:cstheme="minorHAnsi"/>
          <w:sz w:val="22"/>
          <w:szCs w:val="22"/>
          <w:lang w:val="pl-PL"/>
        </w:rPr>
      </w:pPr>
      <w:r w:rsidRPr="00A2320B">
        <w:rPr>
          <w:rFonts w:ascii="Cambria" w:hAnsi="Cambria" w:cstheme="minorHAnsi"/>
          <w:sz w:val="22"/>
          <w:szCs w:val="22"/>
          <w:lang w:val="pl-PL"/>
        </w:rPr>
        <w:t>- okres gwarancji 36 miesiące – Zamawiający przyzna 15,0 pkt</w:t>
      </w:r>
    </w:p>
    <w:p w14:paraId="61A5609B" w14:textId="77777777" w:rsidR="00A2320B" w:rsidRPr="00A2320B" w:rsidRDefault="00A2320B" w:rsidP="00A2320B">
      <w:pPr>
        <w:pStyle w:val="Tekstkomentarza2"/>
        <w:tabs>
          <w:tab w:val="left" w:pos="-360"/>
        </w:tabs>
        <w:spacing w:before="80" w:afterLines="80" w:after="192" w:line="276" w:lineRule="auto"/>
        <w:ind w:left="698" w:right="283"/>
        <w:contextualSpacing/>
        <w:jc w:val="both"/>
        <w:rPr>
          <w:rFonts w:ascii="Cambria" w:hAnsi="Cambria" w:cstheme="minorHAnsi"/>
          <w:sz w:val="22"/>
          <w:szCs w:val="22"/>
          <w:lang w:val="pl-PL"/>
        </w:rPr>
      </w:pPr>
      <w:r w:rsidRPr="00A2320B">
        <w:rPr>
          <w:rFonts w:ascii="Cambria" w:hAnsi="Cambria" w:cstheme="minorHAnsi"/>
          <w:sz w:val="22"/>
          <w:szCs w:val="22"/>
          <w:lang w:val="pl-PL"/>
        </w:rPr>
        <w:t>- okres gwarancji 42 miesięcy – Zamawiający przyzna 22,5 pkt</w:t>
      </w:r>
    </w:p>
    <w:p w14:paraId="20781378" w14:textId="09611590" w:rsidR="00A2320B" w:rsidRPr="00A2320B" w:rsidRDefault="00A2320B" w:rsidP="00A2320B">
      <w:pPr>
        <w:pStyle w:val="Tekstkomentarza2"/>
        <w:tabs>
          <w:tab w:val="left" w:pos="-360"/>
        </w:tabs>
        <w:spacing w:before="80" w:afterLines="80" w:after="192" w:line="276" w:lineRule="auto"/>
        <w:ind w:left="698" w:right="283"/>
        <w:contextualSpacing/>
        <w:jc w:val="both"/>
        <w:rPr>
          <w:rFonts w:ascii="Cambria" w:hAnsi="Cambria" w:cstheme="minorHAnsi"/>
          <w:sz w:val="22"/>
          <w:szCs w:val="22"/>
          <w:lang w:val="pl-PL"/>
        </w:rPr>
      </w:pPr>
      <w:r w:rsidRPr="00A2320B">
        <w:rPr>
          <w:rFonts w:ascii="Cambria" w:hAnsi="Cambria" w:cstheme="minorHAnsi"/>
          <w:sz w:val="22"/>
          <w:szCs w:val="22"/>
          <w:lang w:val="pl-PL"/>
        </w:rPr>
        <w:t>- okres gwarancji 48 miesięcy</w:t>
      </w:r>
      <w:r>
        <w:rPr>
          <w:rFonts w:ascii="Cambria" w:hAnsi="Cambria" w:cstheme="minorHAnsi"/>
          <w:sz w:val="22"/>
          <w:szCs w:val="22"/>
          <w:lang w:val="pl-PL"/>
        </w:rPr>
        <w:t xml:space="preserve"> i więcej </w:t>
      </w:r>
      <w:r w:rsidRPr="00A2320B">
        <w:rPr>
          <w:rFonts w:ascii="Cambria" w:hAnsi="Cambria" w:cstheme="minorHAnsi"/>
          <w:sz w:val="22"/>
          <w:szCs w:val="22"/>
          <w:lang w:val="pl-PL"/>
        </w:rPr>
        <w:t xml:space="preserve"> – Zamawiający przyzna 30,0 pkt</w:t>
      </w:r>
    </w:p>
    <w:p w14:paraId="398FB16B" w14:textId="3EFF5CFD" w:rsidR="00A2320B" w:rsidRPr="00A2320B" w:rsidRDefault="00A2320B" w:rsidP="004E38ED">
      <w:pPr>
        <w:pStyle w:val="Standard"/>
        <w:widowControl/>
        <w:numPr>
          <w:ilvl w:val="2"/>
          <w:numId w:val="30"/>
        </w:numPr>
        <w:suppressAutoHyphens/>
        <w:autoSpaceDE/>
        <w:autoSpaceDN/>
        <w:adjustRightInd/>
        <w:spacing w:before="80" w:afterLines="80" w:after="192" w:line="276" w:lineRule="auto"/>
        <w:contextualSpacing/>
        <w:jc w:val="both"/>
        <w:textAlignment w:val="baseline"/>
        <w:rPr>
          <w:rFonts w:ascii="Cambria" w:hAnsi="Cambria" w:cstheme="minorHAnsi"/>
          <w:iCs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 xml:space="preserve"> Do Umowy przyjęty zostanie okres gwarancji faktycznie zaoferowany przez Wykonawcę w ofercie. </w:t>
      </w:r>
    </w:p>
    <w:p w14:paraId="58963301" w14:textId="77777777" w:rsidR="00A2320B" w:rsidRPr="00A2320B" w:rsidRDefault="00A2320B" w:rsidP="004E38ED">
      <w:pPr>
        <w:pStyle w:val="Akapitzlist"/>
        <w:numPr>
          <w:ilvl w:val="1"/>
          <w:numId w:val="29"/>
        </w:numPr>
        <w:overflowPunct w:val="0"/>
        <w:autoSpaceDN w:val="0"/>
        <w:adjustRightInd w:val="0"/>
        <w:spacing w:before="80" w:afterLines="80" w:after="192" w:line="276" w:lineRule="auto"/>
        <w:contextualSpacing/>
        <w:jc w:val="both"/>
        <w:rPr>
          <w:rFonts w:ascii="Cambria" w:hAnsi="Cambria" w:cstheme="minorHAnsi"/>
          <w:b/>
          <w:sz w:val="22"/>
          <w:szCs w:val="22"/>
        </w:rPr>
      </w:pPr>
      <w:r w:rsidRPr="00A2320B">
        <w:rPr>
          <w:rFonts w:ascii="Cambria" w:hAnsi="Cambria" w:cstheme="minorHAnsi"/>
          <w:b/>
          <w:sz w:val="22"/>
          <w:szCs w:val="22"/>
        </w:rPr>
        <w:t>Termin realizacji (T)</w:t>
      </w:r>
    </w:p>
    <w:p w14:paraId="54A0AFC5" w14:textId="7763BEC5" w:rsidR="00A2320B" w:rsidRPr="00A2320B" w:rsidRDefault="00A2320B" w:rsidP="004E38ED">
      <w:pPr>
        <w:pStyle w:val="Standard"/>
        <w:widowControl/>
        <w:numPr>
          <w:ilvl w:val="2"/>
          <w:numId w:val="31"/>
        </w:numPr>
        <w:suppressAutoHyphens/>
        <w:autoSpaceDE/>
        <w:autoSpaceDN/>
        <w:adjustRightInd/>
        <w:spacing w:before="80" w:afterLines="80" w:after="192" w:line="276" w:lineRule="auto"/>
        <w:ind w:left="1276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Ocena i przyznanie punktów w tym kryterium nastąpi na podstawie informacji zawartych w formularzu ofertowym, stanowiącym załącznik nr 1 do SWZ.  Wykonawca nie może zadeklarować terminu realizacji dłuższego niż maksymalny termin wskazany przez Zamawiającego w rozdziale V SWZ, czyli 1</w:t>
      </w:r>
      <w:r w:rsidR="00C83225">
        <w:rPr>
          <w:rFonts w:ascii="Cambria" w:hAnsi="Cambria" w:cstheme="minorHAnsi"/>
          <w:sz w:val="22"/>
          <w:szCs w:val="22"/>
        </w:rPr>
        <w:t>35</w:t>
      </w:r>
      <w:r w:rsidRPr="00A2320B">
        <w:rPr>
          <w:rFonts w:ascii="Cambria" w:hAnsi="Cambria" w:cstheme="minorHAnsi"/>
          <w:sz w:val="22"/>
          <w:szCs w:val="22"/>
        </w:rPr>
        <w:t xml:space="preserve"> dni od dnia </w:t>
      </w:r>
      <w:r>
        <w:rPr>
          <w:rFonts w:ascii="Cambria" w:hAnsi="Cambria" w:cstheme="minorHAnsi"/>
          <w:sz w:val="22"/>
          <w:szCs w:val="22"/>
        </w:rPr>
        <w:t>podpisania umowy</w:t>
      </w:r>
      <w:r w:rsidRPr="00A2320B">
        <w:rPr>
          <w:rFonts w:ascii="Cambria" w:hAnsi="Cambria" w:cstheme="minorHAnsi"/>
          <w:sz w:val="22"/>
          <w:szCs w:val="22"/>
        </w:rPr>
        <w:t>. Zadeklarowanie terminu dłuższego niż 1</w:t>
      </w:r>
      <w:r w:rsidR="00C83225">
        <w:rPr>
          <w:rFonts w:ascii="Cambria" w:hAnsi="Cambria" w:cstheme="minorHAnsi"/>
          <w:sz w:val="22"/>
          <w:szCs w:val="22"/>
        </w:rPr>
        <w:t>35</w:t>
      </w:r>
      <w:r w:rsidRPr="00A2320B">
        <w:rPr>
          <w:rFonts w:ascii="Cambria" w:hAnsi="Cambria" w:cstheme="minorHAnsi"/>
          <w:sz w:val="22"/>
          <w:szCs w:val="22"/>
        </w:rPr>
        <w:t xml:space="preserve"> dni lub niewpisanie terminu realizacji zamówienia spowoduje odrzucenie oferty Wykonawcy.</w:t>
      </w:r>
    </w:p>
    <w:p w14:paraId="5FDD93F6" w14:textId="77777777" w:rsidR="00A2320B" w:rsidRPr="00A2320B" w:rsidRDefault="00A2320B" w:rsidP="00A2320B">
      <w:pPr>
        <w:pStyle w:val="Standard"/>
        <w:spacing w:before="80" w:afterLines="80" w:after="192" w:line="276" w:lineRule="auto"/>
        <w:ind w:left="1276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Wykonawcy są zobowiązani do zadeklarowania terminu realizacji zamówienia w dniach.</w:t>
      </w:r>
    </w:p>
    <w:p w14:paraId="52822313" w14:textId="489A92BD" w:rsidR="00A2320B" w:rsidRPr="00A2320B" w:rsidRDefault="00A2320B" w:rsidP="004E38ED">
      <w:pPr>
        <w:pStyle w:val="Standard"/>
        <w:widowControl/>
        <w:numPr>
          <w:ilvl w:val="2"/>
          <w:numId w:val="31"/>
        </w:numPr>
        <w:suppressAutoHyphens/>
        <w:autoSpaceDE/>
        <w:autoSpaceDN/>
        <w:adjustRightInd/>
        <w:spacing w:before="80" w:afterLines="80" w:after="192" w:line="276" w:lineRule="auto"/>
        <w:ind w:left="1276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Za skrócenie terminu realizacji zamówienia o 1 dzień Zamawiający przyzna   0,5pkt, nie więcej jednak niż 10 pkt., i tak np.: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7"/>
        <w:gridCol w:w="3038"/>
      </w:tblGrid>
      <w:tr w:rsidR="00A2320B" w:rsidRPr="00A2320B" w14:paraId="526097D0" w14:textId="77777777" w:rsidTr="00042316">
        <w:trPr>
          <w:jc w:val="center"/>
        </w:trPr>
        <w:tc>
          <w:tcPr>
            <w:tcW w:w="3037" w:type="dxa"/>
            <w:shd w:val="clear" w:color="auto" w:fill="auto"/>
          </w:tcPr>
          <w:p w14:paraId="65888085" w14:textId="77777777" w:rsidR="00A2320B" w:rsidRPr="00A2320B" w:rsidRDefault="00A2320B" w:rsidP="00A2320B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b/>
                <w:sz w:val="22"/>
                <w:szCs w:val="22"/>
              </w:rPr>
              <w:t>Termin realizacji zamówienia w dniach</w:t>
            </w:r>
          </w:p>
        </w:tc>
        <w:tc>
          <w:tcPr>
            <w:tcW w:w="3038" w:type="dxa"/>
            <w:shd w:val="clear" w:color="auto" w:fill="auto"/>
          </w:tcPr>
          <w:p w14:paraId="40B74861" w14:textId="77777777" w:rsidR="00A2320B" w:rsidRPr="00A2320B" w:rsidRDefault="00A2320B" w:rsidP="00A2320B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b/>
                <w:sz w:val="22"/>
                <w:szCs w:val="22"/>
              </w:rPr>
              <w:t>Ilość punktów w kryterium termin realizacji</w:t>
            </w:r>
          </w:p>
        </w:tc>
      </w:tr>
      <w:tr w:rsidR="00A2320B" w:rsidRPr="00A2320B" w14:paraId="20E0D577" w14:textId="77777777" w:rsidTr="00042316">
        <w:trPr>
          <w:jc w:val="center"/>
        </w:trPr>
        <w:tc>
          <w:tcPr>
            <w:tcW w:w="3037" w:type="dxa"/>
            <w:shd w:val="clear" w:color="auto" w:fill="auto"/>
            <w:vAlign w:val="center"/>
          </w:tcPr>
          <w:p w14:paraId="5EACF9F3" w14:textId="5050AA96" w:rsidR="00A2320B" w:rsidRPr="00A2320B" w:rsidRDefault="00A2320B" w:rsidP="00A2320B">
            <w:pPr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color w:val="000000"/>
                <w:sz w:val="22"/>
                <w:szCs w:val="22"/>
              </w:rPr>
              <w:t>1</w:t>
            </w:r>
            <w:r w:rsidR="00C83225">
              <w:rPr>
                <w:rFonts w:ascii="Cambria" w:hAnsi="Cambria" w:cstheme="minorHAns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3038" w:type="dxa"/>
            <w:shd w:val="clear" w:color="auto" w:fill="auto"/>
            <w:vAlign w:val="bottom"/>
          </w:tcPr>
          <w:p w14:paraId="2CFDD4FE" w14:textId="77777777" w:rsidR="00A2320B" w:rsidRPr="00A2320B" w:rsidRDefault="00A2320B" w:rsidP="00A2320B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 w:rsidRPr="00A2320B">
              <w:rPr>
                <w:rFonts w:ascii="Cambria" w:hAnsi="Cambria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C83225" w:rsidRPr="00A2320B" w14:paraId="156C7776" w14:textId="77777777" w:rsidTr="007E7B1C">
        <w:trPr>
          <w:jc w:val="center"/>
        </w:trPr>
        <w:tc>
          <w:tcPr>
            <w:tcW w:w="3037" w:type="dxa"/>
            <w:shd w:val="clear" w:color="auto" w:fill="auto"/>
            <w:vAlign w:val="bottom"/>
          </w:tcPr>
          <w:p w14:paraId="6C69EAC1" w14:textId="4FA002E5" w:rsidR="00C83225" w:rsidRPr="00A2320B" w:rsidRDefault="00C83225" w:rsidP="00C83225">
            <w:pPr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3038" w:type="dxa"/>
            <w:shd w:val="clear" w:color="auto" w:fill="auto"/>
            <w:vAlign w:val="bottom"/>
          </w:tcPr>
          <w:p w14:paraId="365FD49E" w14:textId="489BDDFD" w:rsidR="00C83225" w:rsidRPr="00A2320B" w:rsidRDefault="00C83225" w:rsidP="00C83225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</w:t>
            </w:r>
          </w:p>
        </w:tc>
      </w:tr>
      <w:tr w:rsidR="00C83225" w:rsidRPr="00A2320B" w14:paraId="46A7E656" w14:textId="77777777" w:rsidTr="007E7B1C">
        <w:trPr>
          <w:jc w:val="center"/>
        </w:trPr>
        <w:tc>
          <w:tcPr>
            <w:tcW w:w="3037" w:type="dxa"/>
            <w:shd w:val="clear" w:color="auto" w:fill="auto"/>
            <w:vAlign w:val="bottom"/>
          </w:tcPr>
          <w:p w14:paraId="7D2F96F8" w14:textId="1EA001BD" w:rsidR="00C83225" w:rsidRPr="00A2320B" w:rsidRDefault="00C83225" w:rsidP="00C83225">
            <w:pPr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3038" w:type="dxa"/>
            <w:shd w:val="clear" w:color="auto" w:fill="auto"/>
            <w:vAlign w:val="bottom"/>
          </w:tcPr>
          <w:p w14:paraId="25BFB5A3" w14:textId="7B6F666E" w:rsidR="00C83225" w:rsidRPr="00A2320B" w:rsidRDefault="00C83225" w:rsidP="00C83225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1,0</w:t>
            </w:r>
          </w:p>
        </w:tc>
      </w:tr>
      <w:tr w:rsidR="00C83225" w:rsidRPr="00A2320B" w14:paraId="7D2558A0" w14:textId="77777777" w:rsidTr="007E7B1C">
        <w:trPr>
          <w:jc w:val="center"/>
        </w:trPr>
        <w:tc>
          <w:tcPr>
            <w:tcW w:w="3037" w:type="dxa"/>
            <w:shd w:val="clear" w:color="auto" w:fill="auto"/>
            <w:vAlign w:val="bottom"/>
          </w:tcPr>
          <w:p w14:paraId="323C4CF5" w14:textId="7BB981B1" w:rsidR="00C83225" w:rsidRPr="00A2320B" w:rsidRDefault="00C83225" w:rsidP="00C83225">
            <w:pPr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132</w:t>
            </w:r>
          </w:p>
        </w:tc>
        <w:tc>
          <w:tcPr>
            <w:tcW w:w="3038" w:type="dxa"/>
            <w:shd w:val="clear" w:color="auto" w:fill="auto"/>
            <w:vAlign w:val="bottom"/>
          </w:tcPr>
          <w:p w14:paraId="4E611311" w14:textId="16B16DB2" w:rsidR="00C83225" w:rsidRPr="00A2320B" w:rsidRDefault="00C83225" w:rsidP="00C83225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1,5</w:t>
            </w:r>
          </w:p>
        </w:tc>
      </w:tr>
      <w:tr w:rsidR="00C83225" w:rsidRPr="00A2320B" w14:paraId="15964BFB" w14:textId="77777777" w:rsidTr="007E7B1C">
        <w:trPr>
          <w:jc w:val="center"/>
        </w:trPr>
        <w:tc>
          <w:tcPr>
            <w:tcW w:w="3037" w:type="dxa"/>
            <w:shd w:val="clear" w:color="auto" w:fill="auto"/>
            <w:vAlign w:val="bottom"/>
          </w:tcPr>
          <w:p w14:paraId="1CC5F015" w14:textId="2FCA0C06" w:rsidR="00C83225" w:rsidRPr="00A2320B" w:rsidRDefault="00C83225" w:rsidP="00C83225">
            <w:pPr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131</w:t>
            </w:r>
          </w:p>
        </w:tc>
        <w:tc>
          <w:tcPr>
            <w:tcW w:w="3038" w:type="dxa"/>
            <w:shd w:val="clear" w:color="auto" w:fill="auto"/>
            <w:vAlign w:val="bottom"/>
          </w:tcPr>
          <w:p w14:paraId="70981624" w14:textId="753C0B28" w:rsidR="00C83225" w:rsidRPr="00A2320B" w:rsidRDefault="00C83225" w:rsidP="00C83225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2,0</w:t>
            </w:r>
          </w:p>
        </w:tc>
      </w:tr>
      <w:tr w:rsidR="00C83225" w:rsidRPr="00A2320B" w14:paraId="724FFCF1" w14:textId="77777777" w:rsidTr="007E7B1C">
        <w:trPr>
          <w:jc w:val="center"/>
        </w:trPr>
        <w:tc>
          <w:tcPr>
            <w:tcW w:w="3037" w:type="dxa"/>
            <w:shd w:val="clear" w:color="auto" w:fill="auto"/>
            <w:vAlign w:val="bottom"/>
          </w:tcPr>
          <w:p w14:paraId="41ED9B0C" w14:textId="1B84FA97" w:rsidR="00C83225" w:rsidRPr="00A2320B" w:rsidRDefault="00C83225" w:rsidP="00C83225">
            <w:pPr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3038" w:type="dxa"/>
            <w:shd w:val="clear" w:color="auto" w:fill="auto"/>
            <w:vAlign w:val="bottom"/>
          </w:tcPr>
          <w:p w14:paraId="53620468" w14:textId="578E2C79" w:rsidR="00C83225" w:rsidRPr="00A2320B" w:rsidRDefault="00C83225" w:rsidP="00C83225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2,5</w:t>
            </w:r>
          </w:p>
        </w:tc>
      </w:tr>
      <w:tr w:rsidR="00A2320B" w:rsidRPr="00A2320B" w14:paraId="665FCA3D" w14:textId="77777777" w:rsidTr="00042316">
        <w:trPr>
          <w:jc w:val="center"/>
        </w:trPr>
        <w:tc>
          <w:tcPr>
            <w:tcW w:w="3037" w:type="dxa"/>
            <w:shd w:val="clear" w:color="auto" w:fill="auto"/>
            <w:vAlign w:val="center"/>
          </w:tcPr>
          <w:p w14:paraId="01A7B0BA" w14:textId="158BE8A8" w:rsidR="00A2320B" w:rsidRPr="00A2320B" w:rsidRDefault="00C83225" w:rsidP="00A2320B">
            <w:pPr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115 i mniej</w:t>
            </w:r>
          </w:p>
        </w:tc>
        <w:tc>
          <w:tcPr>
            <w:tcW w:w="3038" w:type="dxa"/>
            <w:shd w:val="clear" w:color="auto" w:fill="auto"/>
          </w:tcPr>
          <w:p w14:paraId="193376C3" w14:textId="63861D6F" w:rsidR="00A2320B" w:rsidRPr="00A2320B" w:rsidRDefault="00C83225" w:rsidP="00A2320B">
            <w:pPr>
              <w:pStyle w:val="Standard"/>
              <w:spacing w:before="80" w:afterLines="80" w:after="192" w:line="276" w:lineRule="auto"/>
              <w:contextualSpacing/>
              <w:jc w:val="center"/>
              <w:rPr>
                <w:rFonts w:ascii="Cambria" w:hAnsi="Cambria" w:cstheme="minorHAnsi"/>
                <w:sz w:val="22"/>
                <w:szCs w:val="22"/>
              </w:rPr>
            </w:pPr>
            <w:r>
              <w:rPr>
                <w:rFonts w:ascii="Cambria" w:hAnsi="Cambria" w:cstheme="minorHAnsi"/>
                <w:sz w:val="22"/>
                <w:szCs w:val="22"/>
              </w:rPr>
              <w:t>10</w:t>
            </w:r>
          </w:p>
        </w:tc>
      </w:tr>
    </w:tbl>
    <w:p w14:paraId="03DE82BC" w14:textId="77777777" w:rsidR="00A2320B" w:rsidRPr="00A2320B" w:rsidRDefault="00A2320B" w:rsidP="00A2320B">
      <w:pPr>
        <w:pStyle w:val="Standard"/>
        <w:spacing w:before="80" w:afterLines="80" w:after="192" w:line="276" w:lineRule="auto"/>
        <w:ind w:left="568"/>
        <w:contextualSpacing/>
        <w:jc w:val="both"/>
        <w:rPr>
          <w:rFonts w:ascii="Cambria" w:hAnsi="Cambria" w:cstheme="minorHAnsi"/>
          <w:sz w:val="22"/>
          <w:szCs w:val="22"/>
        </w:rPr>
      </w:pPr>
    </w:p>
    <w:p w14:paraId="0A4A05C5" w14:textId="77777777" w:rsidR="00A2320B" w:rsidRPr="00A2320B" w:rsidRDefault="00A2320B" w:rsidP="004E38ED">
      <w:pPr>
        <w:numPr>
          <w:ilvl w:val="0"/>
          <w:numId w:val="28"/>
        </w:numPr>
        <w:overflowPunct w:val="0"/>
        <w:autoSpaceDN w:val="0"/>
        <w:adjustRightInd w:val="0"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bCs/>
          <w:sz w:val="22"/>
          <w:szCs w:val="22"/>
        </w:rPr>
        <w:t>W</w:t>
      </w:r>
      <w:r w:rsidRPr="00A2320B">
        <w:rPr>
          <w:rFonts w:ascii="Cambria" w:hAnsi="Cambria" w:cstheme="minorHAnsi"/>
          <w:sz w:val="22"/>
          <w:szCs w:val="22"/>
        </w:rPr>
        <w:t xml:space="preserve"> celu ostatecznego wyboru najkorzystniejszej oferty złożonej na wykonanie zamówienia </w:t>
      </w:r>
      <w:r w:rsidRPr="00A2320B">
        <w:rPr>
          <w:rFonts w:ascii="Cambria" w:hAnsi="Cambria" w:cstheme="minorHAnsi"/>
          <w:sz w:val="22"/>
          <w:szCs w:val="22"/>
        </w:rPr>
        <w:br/>
        <w:t>w powiązaniu z przedstawionymi wyżej kryteriami Zamawiający posłuży się następującym wzorem:</w:t>
      </w:r>
    </w:p>
    <w:p w14:paraId="54CC1521" w14:textId="77777777" w:rsidR="00A2320B" w:rsidRPr="00A2320B" w:rsidRDefault="00A2320B" w:rsidP="00A2320B">
      <w:pPr>
        <w:pStyle w:val="Akapitzlist"/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 xml:space="preserve">PO = C + G + T </w:t>
      </w:r>
    </w:p>
    <w:p w14:paraId="34538687" w14:textId="77777777" w:rsidR="00A2320B" w:rsidRPr="00A2320B" w:rsidRDefault="00A2320B" w:rsidP="00A2320B">
      <w:pPr>
        <w:pStyle w:val="Akapitzlist"/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gdzie:</w:t>
      </w:r>
    </w:p>
    <w:p w14:paraId="035CC655" w14:textId="77777777" w:rsidR="00A2320B" w:rsidRPr="00A2320B" w:rsidRDefault="00A2320B" w:rsidP="00A2320B">
      <w:pPr>
        <w:pStyle w:val="Akapitzlist"/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PO – liczba punktów przyznanych ofercie</w:t>
      </w:r>
    </w:p>
    <w:p w14:paraId="193163D4" w14:textId="77777777" w:rsidR="00A2320B" w:rsidRPr="00A2320B" w:rsidRDefault="00A2320B" w:rsidP="00A2320B">
      <w:pPr>
        <w:pStyle w:val="Akapitzlist"/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C – liczba punktów w kryterium „cena ”</w:t>
      </w:r>
    </w:p>
    <w:p w14:paraId="16CF714B" w14:textId="77777777" w:rsidR="00A2320B" w:rsidRPr="00A2320B" w:rsidRDefault="00A2320B" w:rsidP="00A2320B">
      <w:pPr>
        <w:pStyle w:val="Akapitzlist"/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lastRenderedPageBreak/>
        <w:t>G – liczba punktów w kryterium „wydłużenie okresu gwarancji”</w:t>
      </w:r>
    </w:p>
    <w:p w14:paraId="2F3A0358" w14:textId="77777777" w:rsidR="00A2320B" w:rsidRPr="00A2320B" w:rsidRDefault="00A2320B" w:rsidP="00A2320B">
      <w:pPr>
        <w:pStyle w:val="Akapitzlist"/>
        <w:spacing w:before="80" w:afterLines="80" w:after="192" w:line="276" w:lineRule="auto"/>
        <w:ind w:left="567"/>
        <w:contextualSpacing/>
        <w:jc w:val="both"/>
        <w:rPr>
          <w:rFonts w:ascii="Cambria" w:hAnsi="Cambria" w:cstheme="minorHAnsi"/>
          <w:sz w:val="22"/>
          <w:szCs w:val="22"/>
        </w:rPr>
      </w:pPr>
      <w:r w:rsidRPr="00A2320B">
        <w:rPr>
          <w:rFonts w:ascii="Cambria" w:hAnsi="Cambria" w:cstheme="minorHAnsi"/>
          <w:sz w:val="22"/>
          <w:szCs w:val="22"/>
        </w:rPr>
        <w:t>T – liczba punktów w kryterium „termin realizacji”</w:t>
      </w:r>
    </w:p>
    <w:p w14:paraId="5F9F0A2E" w14:textId="57A2B65B" w:rsidR="00A2320B" w:rsidRPr="00A2320B" w:rsidRDefault="00A2320B" w:rsidP="004E38ED">
      <w:pPr>
        <w:numPr>
          <w:ilvl w:val="0"/>
          <w:numId w:val="28"/>
        </w:numPr>
        <w:suppressAutoHyphens/>
        <w:spacing w:before="80" w:afterLines="80" w:after="192" w:line="276" w:lineRule="auto"/>
        <w:ind w:left="426" w:hanging="426"/>
        <w:contextualSpacing/>
        <w:jc w:val="both"/>
        <w:rPr>
          <w:rFonts w:ascii="Cambria" w:hAnsi="Cambria" w:cstheme="minorHAnsi"/>
          <w:sz w:val="22"/>
          <w:szCs w:val="22"/>
          <w:lang w:eastAsia="zh-CN"/>
        </w:rPr>
      </w:pPr>
      <w:r w:rsidRPr="00A2320B">
        <w:rPr>
          <w:rFonts w:ascii="Cambria" w:hAnsi="Cambria" w:cstheme="minorHAnsi"/>
          <w:sz w:val="22"/>
          <w:szCs w:val="22"/>
          <w:lang w:eastAsia="zh-CN"/>
        </w:rPr>
        <w:t>Wyboru najkorzystniejszej oferty dokonuje Zamawiający po uprzednim sprawdzeniu, porównaniu i ocenie ofert przez komisję przetargową na podstawie kryteriów oceny określonych w niniejszym rozdziale SWZ.</w:t>
      </w:r>
    </w:p>
    <w:p w14:paraId="73565DED" w14:textId="77777777" w:rsidR="00A2320B" w:rsidRPr="00A2320B" w:rsidRDefault="00A2320B" w:rsidP="004E38ED">
      <w:pPr>
        <w:numPr>
          <w:ilvl w:val="0"/>
          <w:numId w:val="28"/>
        </w:numPr>
        <w:suppressAutoHyphens/>
        <w:spacing w:before="80" w:afterLines="80" w:after="192" w:line="276" w:lineRule="auto"/>
        <w:ind w:left="426" w:hanging="426"/>
        <w:contextualSpacing/>
        <w:jc w:val="both"/>
        <w:rPr>
          <w:rFonts w:ascii="Cambria" w:hAnsi="Cambria" w:cstheme="minorHAnsi"/>
          <w:sz w:val="22"/>
          <w:szCs w:val="22"/>
          <w:lang w:eastAsia="zh-CN"/>
        </w:rPr>
      </w:pPr>
      <w:r w:rsidRPr="00A2320B">
        <w:rPr>
          <w:rFonts w:ascii="Cambria" w:hAnsi="Cambria" w:cstheme="minorHAnsi"/>
          <w:sz w:val="22"/>
          <w:szCs w:val="22"/>
          <w:lang w:eastAsia="zh-CN"/>
        </w:rPr>
        <w:t>W celu obliczenia punktów wyniki poszczególnych działań matematycznych będą zaokrąglane do dwóch miejsc po przecinku lub z większą dokładnością, jeśli przy zastosowaniu wymienionego zaokrąglenia nie występuje różnica w ilości przyznanych punktów.</w:t>
      </w:r>
    </w:p>
    <w:p w14:paraId="7EA56CCF" w14:textId="3978504F" w:rsidR="0056576E" w:rsidRPr="0056576E" w:rsidRDefault="0056576E" w:rsidP="004E38ED">
      <w:pPr>
        <w:numPr>
          <w:ilvl w:val="0"/>
          <w:numId w:val="28"/>
        </w:numPr>
        <w:suppressAutoHyphens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  <w:lang w:eastAsia="zh-CN"/>
        </w:rPr>
      </w:pPr>
      <w:r w:rsidRPr="0056576E">
        <w:rPr>
          <w:rFonts w:ascii="Cambria" w:hAnsi="Cambria" w:cstheme="minorHAnsi"/>
          <w:sz w:val="22"/>
          <w:szCs w:val="22"/>
          <w:lang w:eastAsia="zh-CN"/>
        </w:rPr>
        <w:t xml:space="preserve"> Jeżeli nie można wybrać najkorzystniejszej oferty z uwagi na to, że dwie lub więcej ofert przedstawia taki sam bilans ceny lub kosztu i innych kryteriów oceny ofert, </w:t>
      </w:r>
      <w:r w:rsidR="00BF0AF6">
        <w:rPr>
          <w:rFonts w:ascii="Cambria" w:hAnsi="Cambria" w:cstheme="minorHAnsi"/>
          <w:sz w:val="22"/>
          <w:szCs w:val="22"/>
          <w:lang w:eastAsia="zh-CN"/>
        </w:rPr>
        <w:t>Z</w:t>
      </w:r>
      <w:r w:rsidRPr="0056576E">
        <w:rPr>
          <w:rFonts w:ascii="Cambria" w:hAnsi="Cambria" w:cstheme="minorHAnsi"/>
          <w:sz w:val="22"/>
          <w:szCs w:val="22"/>
          <w:lang w:eastAsia="zh-CN"/>
        </w:rPr>
        <w:t>amawiający wybiera spośród tych ofert ofertę, która otrzymała najwyższą ocenę w kryterium o najwyższej wadze.</w:t>
      </w:r>
    </w:p>
    <w:p w14:paraId="2B4C42AD" w14:textId="3F55E497" w:rsidR="0056576E" w:rsidRPr="0056576E" w:rsidRDefault="0056576E" w:rsidP="004E38ED">
      <w:pPr>
        <w:numPr>
          <w:ilvl w:val="0"/>
          <w:numId w:val="28"/>
        </w:numPr>
        <w:suppressAutoHyphens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  <w:lang w:eastAsia="zh-CN"/>
        </w:rPr>
      </w:pPr>
      <w:r w:rsidRPr="0056576E">
        <w:rPr>
          <w:rFonts w:ascii="Cambria" w:hAnsi="Cambria" w:cstheme="minorHAnsi"/>
          <w:sz w:val="22"/>
          <w:szCs w:val="22"/>
          <w:lang w:eastAsia="zh-CN"/>
        </w:rPr>
        <w:t xml:space="preserve">Jeżeli oferty otrzymały taką samą ocenę w kryterium o najwyższej wadze, </w:t>
      </w:r>
      <w:r w:rsidR="00BF0AF6">
        <w:rPr>
          <w:rFonts w:ascii="Cambria" w:hAnsi="Cambria" w:cstheme="minorHAnsi"/>
          <w:sz w:val="22"/>
          <w:szCs w:val="22"/>
          <w:lang w:eastAsia="zh-CN"/>
        </w:rPr>
        <w:t>Z</w:t>
      </w:r>
      <w:r w:rsidRPr="0056576E">
        <w:rPr>
          <w:rFonts w:ascii="Cambria" w:hAnsi="Cambria" w:cstheme="minorHAnsi"/>
          <w:sz w:val="22"/>
          <w:szCs w:val="22"/>
          <w:lang w:eastAsia="zh-CN"/>
        </w:rPr>
        <w:t>amawiający wybiera ofertę z najniższą ceną lub najniższym kosztem.</w:t>
      </w:r>
    </w:p>
    <w:p w14:paraId="58933A92" w14:textId="7AB436CA" w:rsidR="00A2320B" w:rsidRPr="00A2320B" w:rsidRDefault="0056576E" w:rsidP="004E38ED">
      <w:pPr>
        <w:numPr>
          <w:ilvl w:val="0"/>
          <w:numId w:val="28"/>
        </w:numPr>
        <w:suppressAutoHyphens/>
        <w:spacing w:before="80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56576E">
        <w:rPr>
          <w:rFonts w:ascii="Cambria" w:hAnsi="Cambria" w:cstheme="minorHAnsi"/>
          <w:sz w:val="22"/>
          <w:szCs w:val="22"/>
          <w:lang w:eastAsia="zh-CN"/>
        </w:rPr>
        <w:t xml:space="preserve">Jeżeli nie można dokonać wyboru oferty w sposób, o którym mowa w ust. 2, </w:t>
      </w:r>
      <w:r w:rsidR="00BF0AF6">
        <w:rPr>
          <w:rFonts w:ascii="Cambria" w:hAnsi="Cambria" w:cstheme="minorHAnsi"/>
          <w:sz w:val="22"/>
          <w:szCs w:val="22"/>
          <w:lang w:eastAsia="zh-CN"/>
        </w:rPr>
        <w:t>Z</w:t>
      </w:r>
      <w:r w:rsidRPr="0056576E">
        <w:rPr>
          <w:rFonts w:ascii="Cambria" w:hAnsi="Cambria" w:cstheme="minorHAnsi"/>
          <w:sz w:val="22"/>
          <w:szCs w:val="22"/>
          <w:lang w:eastAsia="zh-CN"/>
        </w:rPr>
        <w:t xml:space="preserve">amawiający wzywa wykonawców, którzy złożyli te oferty, do złożenia w terminie określonym przez zamawiającego ofert dodatkowych zawierających nową cenę lub koszt. </w:t>
      </w:r>
      <w:r w:rsidR="00A2320B" w:rsidRPr="00A2320B">
        <w:rPr>
          <w:rFonts w:ascii="Cambria" w:hAnsi="Cambria" w:cstheme="minorHAnsi"/>
          <w:sz w:val="22"/>
          <w:szCs w:val="22"/>
        </w:rPr>
        <w:t>Zamawiający nie przewiduje przeprowadzenia dogrywki w formie aukcji elektronicznej.</w:t>
      </w:r>
    </w:p>
    <w:p w14:paraId="79EF7193" w14:textId="06062584" w:rsidR="00B97871" w:rsidRPr="000F0802" w:rsidRDefault="00B97871" w:rsidP="00B331B4">
      <w:pPr>
        <w:pStyle w:val="Nagwek1"/>
      </w:pPr>
      <w:bookmarkStart w:id="35" w:name="_Toc63699670"/>
      <w:r w:rsidRPr="000F0802">
        <w:t>Rozdział XV</w:t>
      </w:r>
      <w:r w:rsidR="00AF7E24" w:rsidRPr="000F0802">
        <w:t>I</w:t>
      </w:r>
      <w:r w:rsidRPr="000F0802">
        <w:t>. Informacje o formalnościach, jakie powinny zostać dopełnione po wyborze oferty w celu zawarcia umowy w sprawie zamówienia publicznego</w:t>
      </w:r>
      <w:bookmarkEnd w:id="35"/>
      <w:r w:rsidRPr="000F0802">
        <w:t xml:space="preserve"> </w:t>
      </w:r>
    </w:p>
    <w:p w14:paraId="40CFABB3" w14:textId="426E0371" w:rsidR="0056576E" w:rsidRPr="0056576E" w:rsidRDefault="0056576E" w:rsidP="004E38ED">
      <w:pPr>
        <w:numPr>
          <w:ilvl w:val="0"/>
          <w:numId w:val="32"/>
        </w:numPr>
        <w:tabs>
          <w:tab w:val="clear" w:pos="360"/>
        </w:tabs>
        <w:suppressAutoHyphens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56576E">
        <w:rPr>
          <w:rFonts w:ascii="Cambria" w:hAnsi="Cambria" w:cstheme="minorHAnsi"/>
          <w:sz w:val="22"/>
          <w:szCs w:val="22"/>
        </w:rPr>
        <w:t xml:space="preserve">Wyboru najkorzystniejszej oferty dokonuje Zamawiający po uprzednim sprawdzeniu, porównaniu i ocenie ofert przez Zamawiającego na podstawie kryteriów oceny określonych </w:t>
      </w:r>
      <w:r w:rsidRPr="0056576E">
        <w:rPr>
          <w:rFonts w:ascii="Cambria" w:hAnsi="Cambria" w:cstheme="minorHAnsi"/>
          <w:sz w:val="22"/>
          <w:szCs w:val="22"/>
        </w:rPr>
        <w:br/>
        <w:t>w Rozdziale X</w:t>
      </w:r>
      <w:r>
        <w:rPr>
          <w:rFonts w:ascii="Cambria" w:hAnsi="Cambria" w:cstheme="minorHAnsi"/>
          <w:sz w:val="22"/>
          <w:szCs w:val="22"/>
        </w:rPr>
        <w:t>V</w:t>
      </w:r>
      <w:r w:rsidRPr="0056576E">
        <w:rPr>
          <w:rFonts w:ascii="Cambria" w:hAnsi="Cambria" w:cstheme="minorHAnsi"/>
          <w:sz w:val="22"/>
          <w:szCs w:val="22"/>
        </w:rPr>
        <w:t xml:space="preserve"> SWZ.</w:t>
      </w:r>
    </w:p>
    <w:p w14:paraId="79FAC113" w14:textId="7597B976" w:rsidR="0056576E" w:rsidRPr="0056576E" w:rsidRDefault="0056576E" w:rsidP="004E38ED">
      <w:pPr>
        <w:numPr>
          <w:ilvl w:val="0"/>
          <w:numId w:val="32"/>
        </w:numPr>
        <w:tabs>
          <w:tab w:val="clear" w:pos="360"/>
        </w:tabs>
        <w:suppressAutoHyphens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56576E">
        <w:rPr>
          <w:rFonts w:ascii="Cambria" w:hAnsi="Cambria" w:cstheme="minorHAnsi"/>
          <w:sz w:val="22"/>
          <w:szCs w:val="22"/>
        </w:rPr>
        <w:t xml:space="preserve">Zamawiający po dokonaniu wyboru najkorzystniejszej oferty zawiadomi pisemnie </w:t>
      </w:r>
      <w:r w:rsidR="00A71118">
        <w:rPr>
          <w:rFonts w:ascii="Cambria" w:hAnsi="Cambria" w:cstheme="minorHAnsi"/>
          <w:sz w:val="22"/>
          <w:szCs w:val="22"/>
        </w:rPr>
        <w:br/>
      </w:r>
      <w:r w:rsidRPr="0056576E">
        <w:rPr>
          <w:rFonts w:ascii="Cambria" w:hAnsi="Cambria" w:cstheme="minorHAnsi"/>
          <w:sz w:val="22"/>
          <w:szCs w:val="22"/>
        </w:rPr>
        <w:t>o wynikach postępowania wszystkich Wykonawców, którzy złożyli oferty.</w:t>
      </w:r>
    </w:p>
    <w:p w14:paraId="23CDE7F2" w14:textId="30B2E5A5" w:rsidR="0056576E" w:rsidRPr="0056576E" w:rsidRDefault="0056576E" w:rsidP="004E38ED">
      <w:pPr>
        <w:numPr>
          <w:ilvl w:val="0"/>
          <w:numId w:val="32"/>
        </w:numPr>
        <w:tabs>
          <w:tab w:val="clear" w:pos="360"/>
        </w:tabs>
        <w:suppressAutoHyphens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56576E">
        <w:rPr>
          <w:rFonts w:ascii="Cambria" w:hAnsi="Cambria" w:cstheme="minorHAnsi"/>
          <w:sz w:val="22"/>
          <w:szCs w:val="22"/>
        </w:rPr>
        <w:t xml:space="preserve">Zamawiający będzie wymagał od wybranego Wykonawcy zawarcia Umowy o treści określonej w </w:t>
      </w:r>
      <w:r w:rsidR="00EF1BD2">
        <w:rPr>
          <w:rFonts w:ascii="Cambria" w:hAnsi="Cambria" w:cstheme="minorHAnsi"/>
          <w:b/>
          <w:sz w:val="22"/>
          <w:szCs w:val="22"/>
        </w:rPr>
        <w:t>Z</w:t>
      </w:r>
      <w:r w:rsidRPr="0056576E">
        <w:rPr>
          <w:rFonts w:ascii="Cambria" w:hAnsi="Cambria" w:cstheme="minorHAnsi"/>
          <w:b/>
          <w:sz w:val="22"/>
          <w:szCs w:val="22"/>
        </w:rPr>
        <w:t xml:space="preserve">ałączniku nr </w:t>
      </w:r>
      <w:r>
        <w:rPr>
          <w:rFonts w:ascii="Cambria" w:hAnsi="Cambria" w:cstheme="minorHAnsi"/>
          <w:b/>
          <w:sz w:val="22"/>
          <w:szCs w:val="22"/>
        </w:rPr>
        <w:t>3</w:t>
      </w:r>
      <w:r w:rsidRPr="0056576E">
        <w:rPr>
          <w:rFonts w:ascii="Cambria" w:hAnsi="Cambria" w:cstheme="minorHAnsi"/>
          <w:b/>
          <w:sz w:val="22"/>
          <w:szCs w:val="22"/>
        </w:rPr>
        <w:t xml:space="preserve"> do SWZ </w:t>
      </w:r>
      <w:r w:rsidRPr="0056576E">
        <w:rPr>
          <w:rFonts w:ascii="Cambria" w:hAnsi="Cambria" w:cstheme="minorHAnsi"/>
          <w:sz w:val="22"/>
          <w:szCs w:val="22"/>
        </w:rPr>
        <w:t xml:space="preserve">- z uwzględnieniem warunków zaproponowanych przez niego w ofercie. Zamawiający zawiadomi wybranego Wykonawcę o terminie zawarcia umowy oraz o terminie do wniesienia zabezpieczenia należytego wykonania umowy. </w:t>
      </w:r>
    </w:p>
    <w:p w14:paraId="2D47F413" w14:textId="77777777" w:rsidR="0056576E" w:rsidRPr="0056576E" w:rsidRDefault="0056576E" w:rsidP="004E38ED">
      <w:pPr>
        <w:numPr>
          <w:ilvl w:val="0"/>
          <w:numId w:val="32"/>
        </w:numPr>
        <w:tabs>
          <w:tab w:val="clear" w:pos="360"/>
        </w:tabs>
        <w:suppressAutoHyphens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56576E">
        <w:rPr>
          <w:rFonts w:ascii="Cambria" w:hAnsi="Cambria" w:cstheme="minorHAnsi"/>
          <w:sz w:val="22"/>
          <w:szCs w:val="22"/>
        </w:rPr>
        <w:t>Osoby reprezentujące Wykonawcę przy podpisywaniu umowy powinny posiadać ze sobą dokumenty potwierdzające ich umocowanie do podpisania umowy, o ile umocowanie to nie będzie wynikać z dokumentów załączonych do oferty.</w:t>
      </w:r>
    </w:p>
    <w:p w14:paraId="7AEEBF95" w14:textId="77777777" w:rsidR="0056576E" w:rsidRPr="0056576E" w:rsidRDefault="0056576E" w:rsidP="004E38ED">
      <w:pPr>
        <w:numPr>
          <w:ilvl w:val="0"/>
          <w:numId w:val="32"/>
        </w:numPr>
        <w:tabs>
          <w:tab w:val="clear" w:pos="360"/>
        </w:tabs>
        <w:suppressAutoHyphens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56576E">
        <w:rPr>
          <w:rFonts w:ascii="Cambria" w:hAnsi="Cambria" w:cstheme="minorHAnsi"/>
          <w:sz w:val="22"/>
          <w:szCs w:val="22"/>
        </w:rPr>
        <w:t>W przypadku wyboru oferty Wykonawców wspólnie ubiegających się o udzielenie zamówienia, należy dostarczyć przed zawarciem umowy w sprawie zamówienia publicznego umowy regulujące współpracę tych Wykonawców.</w:t>
      </w:r>
    </w:p>
    <w:p w14:paraId="3438B768" w14:textId="3E6DE7D0" w:rsidR="0056576E" w:rsidRPr="0056576E" w:rsidRDefault="0056576E" w:rsidP="004E38ED">
      <w:pPr>
        <w:numPr>
          <w:ilvl w:val="0"/>
          <w:numId w:val="32"/>
        </w:numPr>
        <w:tabs>
          <w:tab w:val="clear" w:pos="360"/>
        </w:tabs>
        <w:suppressAutoHyphens/>
        <w:spacing w:before="80" w:after="80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56576E">
        <w:rPr>
          <w:rFonts w:ascii="Cambria" w:hAnsi="Cambria" w:cstheme="minorHAnsi"/>
          <w:sz w:val="22"/>
          <w:szCs w:val="22"/>
        </w:rPr>
        <w:t>Przed podpisaniem umowy wykonawca zobowiązany jest do wniesienia zabezpieczenia należytego wykonania umowy w kwocie i terminie określonym w Rozdziale XV</w:t>
      </w:r>
      <w:r>
        <w:rPr>
          <w:rFonts w:ascii="Cambria" w:hAnsi="Cambria" w:cstheme="minorHAnsi"/>
          <w:sz w:val="22"/>
          <w:szCs w:val="22"/>
        </w:rPr>
        <w:t>II</w:t>
      </w:r>
      <w:r w:rsidRPr="0056576E">
        <w:rPr>
          <w:rFonts w:ascii="Cambria" w:hAnsi="Cambria" w:cstheme="minorHAnsi"/>
          <w:sz w:val="22"/>
          <w:szCs w:val="22"/>
        </w:rPr>
        <w:t>.</w:t>
      </w:r>
    </w:p>
    <w:p w14:paraId="243B3B28" w14:textId="77777777" w:rsidR="005A764B" w:rsidRPr="000F0802" w:rsidRDefault="005A764B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</w:p>
    <w:p w14:paraId="72FB5847" w14:textId="04267CD8" w:rsidR="0056576E" w:rsidRPr="000F0802" w:rsidRDefault="0056576E" w:rsidP="0056576E">
      <w:pPr>
        <w:pStyle w:val="Nagwek1"/>
      </w:pPr>
      <w:bookmarkStart w:id="36" w:name="_Toc63699671"/>
      <w:r w:rsidRPr="000F0802">
        <w:t xml:space="preserve">Rozdział XVII. </w:t>
      </w:r>
      <w:r w:rsidRPr="00FB4646">
        <w:rPr>
          <w:rFonts w:asciiTheme="minorHAnsi" w:hAnsiTheme="minorHAnsi"/>
        </w:rPr>
        <w:t>Wymagania dotyczące zabezpieczenia należytego wykonania umowy</w:t>
      </w:r>
      <w:bookmarkEnd w:id="36"/>
    </w:p>
    <w:p w14:paraId="03B9A3D9" w14:textId="77777777" w:rsidR="008F78B4" w:rsidRPr="00B0551B" w:rsidRDefault="008F78B4" w:rsidP="004E38ED">
      <w:pPr>
        <w:pStyle w:val="Standard"/>
        <w:widowControl/>
        <w:numPr>
          <w:ilvl w:val="0"/>
          <w:numId w:val="33"/>
        </w:numPr>
        <w:suppressAutoHyphens/>
        <w:autoSpaceDE/>
        <w:autoSpaceDN/>
        <w:adjustRightInd/>
        <w:spacing w:line="276" w:lineRule="auto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B0551B">
        <w:rPr>
          <w:rFonts w:ascii="Cambria" w:hAnsi="Cambria" w:cstheme="minorHAnsi"/>
          <w:sz w:val="22"/>
          <w:szCs w:val="22"/>
        </w:rPr>
        <w:t>Wykonawca przed podpisaniem Umowy zobowiązany jest do wniesienia zabezpieczenia należytego wykonania umowy na kwotę stanowiącą 5 % ceny brutto oferty.</w:t>
      </w:r>
    </w:p>
    <w:p w14:paraId="03CF718F" w14:textId="7B22897B" w:rsidR="008F78B4" w:rsidRPr="00B0551B" w:rsidRDefault="008F78B4" w:rsidP="004E38ED">
      <w:pPr>
        <w:pStyle w:val="Standard"/>
        <w:widowControl/>
        <w:numPr>
          <w:ilvl w:val="0"/>
          <w:numId w:val="33"/>
        </w:numPr>
        <w:suppressAutoHyphens/>
        <w:autoSpaceDE/>
        <w:autoSpaceDN/>
        <w:adjustRightInd/>
        <w:spacing w:line="276" w:lineRule="auto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B0551B">
        <w:rPr>
          <w:rFonts w:ascii="Cambria" w:hAnsi="Cambria" w:cstheme="minorHAnsi"/>
          <w:sz w:val="22"/>
          <w:szCs w:val="22"/>
        </w:rPr>
        <w:lastRenderedPageBreak/>
        <w:t xml:space="preserve"> Zabezpieczenie może być wnoszone według wyboru Wykonawcy w formach określonych </w:t>
      </w:r>
      <w:r w:rsidRPr="00B0551B">
        <w:rPr>
          <w:rFonts w:ascii="Cambria" w:hAnsi="Cambria" w:cstheme="minorHAnsi"/>
          <w:sz w:val="22"/>
          <w:szCs w:val="22"/>
        </w:rPr>
        <w:br/>
        <w:t xml:space="preserve">w art. </w:t>
      </w:r>
      <w:r w:rsidR="00B0551B">
        <w:rPr>
          <w:rFonts w:ascii="Cambria" w:hAnsi="Cambria" w:cstheme="minorHAnsi"/>
          <w:sz w:val="22"/>
          <w:szCs w:val="22"/>
        </w:rPr>
        <w:t>450</w:t>
      </w:r>
      <w:r w:rsidRPr="00B0551B">
        <w:rPr>
          <w:rFonts w:ascii="Cambria" w:hAnsi="Cambria" w:cstheme="minorHAnsi"/>
          <w:sz w:val="22"/>
          <w:szCs w:val="22"/>
        </w:rPr>
        <w:t xml:space="preserve"> ust. 1 </w:t>
      </w:r>
      <w:r w:rsidR="00B0551B">
        <w:rPr>
          <w:rFonts w:ascii="Cambria" w:hAnsi="Cambria" w:cstheme="minorHAnsi"/>
          <w:sz w:val="22"/>
          <w:szCs w:val="22"/>
        </w:rPr>
        <w:t>ustawy Pzp</w:t>
      </w:r>
      <w:r w:rsidRPr="00B0551B">
        <w:rPr>
          <w:rFonts w:ascii="Cambria" w:hAnsi="Cambria" w:cstheme="minorHAnsi"/>
          <w:sz w:val="22"/>
          <w:szCs w:val="22"/>
        </w:rPr>
        <w:t xml:space="preserve">. Wybrany Wykonawca zobowiązany jest wnieść zabezpieczenie należytego wykonania umowy przed podpisaniem Umowy. Zabezpieczenie należytego wykonania umowy winno zostać wniesione w PLN. </w:t>
      </w:r>
    </w:p>
    <w:p w14:paraId="4844377E" w14:textId="42311EFD" w:rsidR="008F78B4" w:rsidRPr="00B0551B" w:rsidRDefault="00B0551B" w:rsidP="004E38ED">
      <w:pPr>
        <w:pStyle w:val="Standard"/>
        <w:widowControl/>
        <w:numPr>
          <w:ilvl w:val="0"/>
          <w:numId w:val="33"/>
        </w:numPr>
        <w:suppressAutoHyphens/>
        <w:autoSpaceDE/>
        <w:autoSpaceDN/>
        <w:adjustRightInd/>
        <w:spacing w:line="276" w:lineRule="auto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B0551B">
        <w:rPr>
          <w:rFonts w:ascii="Cambria" w:hAnsi="Cambria" w:cstheme="minorHAnsi"/>
          <w:sz w:val="22"/>
          <w:szCs w:val="22"/>
        </w:rPr>
        <w:t xml:space="preserve">Jeżeli zabezpieczenie wniesiono w pieniądzu,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B0551B">
        <w:rPr>
          <w:rFonts w:ascii="Cambria" w:hAnsi="Cambria" w:cstheme="minorHAnsi"/>
          <w:sz w:val="22"/>
          <w:szCs w:val="22"/>
        </w:rPr>
        <w:t xml:space="preserve">amawiający przechowuje je na oprocentowanym rachunku bankowym. Zamawiający zwraca zabezpieczenie wniesione </w:t>
      </w:r>
      <w:r w:rsidR="00BF0AF6">
        <w:rPr>
          <w:rFonts w:ascii="Cambria" w:hAnsi="Cambria" w:cstheme="minorHAnsi"/>
          <w:sz w:val="22"/>
          <w:szCs w:val="22"/>
        </w:rPr>
        <w:br/>
      </w:r>
      <w:r w:rsidRPr="00B0551B">
        <w:rPr>
          <w:rFonts w:ascii="Cambria" w:hAnsi="Cambria" w:cstheme="minorHAnsi"/>
          <w:sz w:val="22"/>
          <w:szCs w:val="22"/>
        </w:rPr>
        <w:t xml:space="preserve">w pieniądzu z odsetkami wynikającymi z umowy rachunku bankowego, na którym było ono przechowywane, pomniejszone o koszt prowadzenia tego rachunku oraz prowizji bankowej za przelew pieniędzy na rachunek bankowy </w:t>
      </w:r>
      <w:r w:rsidR="00BF0AF6">
        <w:rPr>
          <w:rFonts w:ascii="Cambria" w:hAnsi="Cambria" w:cstheme="minorHAnsi"/>
          <w:sz w:val="22"/>
          <w:szCs w:val="22"/>
        </w:rPr>
        <w:t>W</w:t>
      </w:r>
      <w:r w:rsidRPr="00B0551B">
        <w:rPr>
          <w:rFonts w:ascii="Cambria" w:hAnsi="Cambria" w:cstheme="minorHAnsi"/>
          <w:sz w:val="22"/>
          <w:szCs w:val="22"/>
        </w:rPr>
        <w:t>ykonawcy</w:t>
      </w:r>
      <w:r w:rsidR="008F78B4" w:rsidRPr="00B0551B">
        <w:rPr>
          <w:rFonts w:ascii="Cambria" w:hAnsi="Cambria" w:cstheme="minorHAnsi"/>
          <w:sz w:val="22"/>
          <w:szCs w:val="22"/>
        </w:rPr>
        <w:t xml:space="preserve">. </w:t>
      </w:r>
    </w:p>
    <w:p w14:paraId="7C11AD9E" w14:textId="77777777" w:rsidR="008F78B4" w:rsidRPr="00B0551B" w:rsidRDefault="008F78B4" w:rsidP="004E38ED">
      <w:pPr>
        <w:pStyle w:val="Standard"/>
        <w:widowControl/>
        <w:numPr>
          <w:ilvl w:val="0"/>
          <w:numId w:val="33"/>
        </w:numPr>
        <w:suppressAutoHyphens/>
        <w:autoSpaceDE/>
        <w:autoSpaceDN/>
        <w:adjustRightInd/>
        <w:spacing w:line="276" w:lineRule="auto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B0551B">
        <w:rPr>
          <w:rFonts w:ascii="Cambria" w:hAnsi="Cambria" w:cstheme="minorHAnsi"/>
          <w:sz w:val="22"/>
          <w:szCs w:val="22"/>
        </w:rPr>
        <w:t xml:space="preserve">W przypadku wniesienia zabezpieczenia należytego wykonania umowy w formie innej niż pieniężna – warunki poręczeń i gwarancji wymagają przed podpisaniem Umowy akceptacji Zamawiającego. </w:t>
      </w:r>
    </w:p>
    <w:p w14:paraId="4D3E863A" w14:textId="77777777" w:rsidR="008F78B4" w:rsidRPr="00B0551B" w:rsidRDefault="008F78B4" w:rsidP="004E38ED">
      <w:pPr>
        <w:pStyle w:val="Standard"/>
        <w:widowControl/>
        <w:numPr>
          <w:ilvl w:val="0"/>
          <w:numId w:val="33"/>
        </w:numPr>
        <w:suppressAutoHyphens/>
        <w:autoSpaceDE/>
        <w:autoSpaceDN/>
        <w:adjustRightInd/>
        <w:spacing w:line="276" w:lineRule="auto"/>
        <w:contextualSpacing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B0551B">
        <w:rPr>
          <w:rFonts w:ascii="Cambria" w:hAnsi="Cambria" w:cstheme="minorHAnsi"/>
          <w:sz w:val="22"/>
          <w:szCs w:val="22"/>
        </w:rPr>
        <w:t>Pozostałe wymagania dotyczące Zabezpieczenia należytego wykonania umowy oraz warunki</w:t>
      </w:r>
      <w:r w:rsidRPr="00B0551B">
        <w:rPr>
          <w:rFonts w:ascii="Cambria" w:hAnsi="Cambria" w:cstheme="minorHAnsi"/>
          <w:sz w:val="22"/>
          <w:szCs w:val="22"/>
        </w:rPr>
        <w:br/>
        <w:t xml:space="preserve"> i termin jego zwrotu określone zostały we wzorze Umowy. </w:t>
      </w:r>
    </w:p>
    <w:p w14:paraId="09EF1211" w14:textId="55DEC104" w:rsidR="00B97871" w:rsidRPr="000F0802" w:rsidRDefault="00B97871" w:rsidP="00B331B4">
      <w:pPr>
        <w:pStyle w:val="Nagwek1"/>
      </w:pPr>
      <w:bookmarkStart w:id="37" w:name="_Toc63699672"/>
      <w:r w:rsidRPr="000F0802">
        <w:t>Rozdział XV</w:t>
      </w:r>
      <w:r w:rsidR="00914F06" w:rsidRPr="000F0802">
        <w:t>II</w:t>
      </w:r>
      <w:r w:rsidR="00DC6B2A">
        <w:t>I</w:t>
      </w:r>
      <w:r w:rsidRPr="000F0802">
        <w:t xml:space="preserve">. </w:t>
      </w:r>
      <w:r w:rsidR="00914F06" w:rsidRPr="000F0802">
        <w:t>Projektowane postanowienia umowy w sprawie zamówienia publicznego, które zostaną wprowadzone do umowy w sprawie zamówienia publicznego</w:t>
      </w:r>
      <w:r w:rsidRPr="000F0802">
        <w:t>.</w:t>
      </w:r>
      <w:bookmarkEnd w:id="37"/>
    </w:p>
    <w:p w14:paraId="3394D065" w14:textId="259BC165" w:rsidR="00B97871" w:rsidRPr="000F0802" w:rsidRDefault="00B97871" w:rsidP="0087018E">
      <w:pPr>
        <w:numPr>
          <w:ilvl w:val="0"/>
          <w:numId w:val="5"/>
        </w:numPr>
        <w:tabs>
          <w:tab w:val="num" w:pos="284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Istotne dla stron postanowienia zostały wskazane we wzorze umowy, który stanowi </w:t>
      </w:r>
      <w:r w:rsidR="00BF0AF6">
        <w:rPr>
          <w:rFonts w:ascii="Cambria" w:hAnsi="Cambria" w:cstheme="minorHAnsi"/>
          <w:b/>
          <w:bCs/>
          <w:sz w:val="22"/>
          <w:szCs w:val="22"/>
          <w:lang w:eastAsia="ar-SA"/>
        </w:rPr>
        <w:t>Z</w:t>
      </w:r>
      <w:r w:rsidRPr="000F0802">
        <w:rPr>
          <w:rFonts w:ascii="Cambria" w:hAnsi="Cambria" w:cstheme="minorHAnsi"/>
          <w:b/>
          <w:bCs/>
          <w:sz w:val="22"/>
          <w:szCs w:val="22"/>
          <w:lang w:eastAsia="ar-SA"/>
        </w:rPr>
        <w:t xml:space="preserve">ałącznik  nr </w:t>
      </w:r>
      <w:r w:rsidR="00B0551B">
        <w:rPr>
          <w:rFonts w:ascii="Cambria" w:hAnsi="Cambria" w:cstheme="minorHAnsi"/>
          <w:b/>
          <w:bCs/>
          <w:sz w:val="22"/>
          <w:szCs w:val="22"/>
          <w:lang w:eastAsia="ar-SA"/>
        </w:rPr>
        <w:t>3</w:t>
      </w:r>
      <w:r w:rsidRPr="000F0802">
        <w:rPr>
          <w:rFonts w:ascii="Cambria" w:hAnsi="Cambria" w:cstheme="minorHAnsi"/>
          <w:b/>
          <w:bCs/>
          <w:sz w:val="22"/>
          <w:szCs w:val="22"/>
          <w:lang w:eastAsia="ar-SA"/>
        </w:rPr>
        <w:t xml:space="preserve"> do </w:t>
      </w:r>
      <w:r w:rsidR="00076105" w:rsidRPr="000F0802">
        <w:rPr>
          <w:rFonts w:ascii="Cambria" w:hAnsi="Cambria" w:cstheme="minorHAnsi"/>
          <w:b/>
          <w:bCs/>
          <w:sz w:val="22"/>
          <w:szCs w:val="22"/>
          <w:lang w:eastAsia="ar-SA"/>
        </w:rPr>
        <w:t>SWZ</w:t>
      </w:r>
      <w:r w:rsidRPr="000F0802">
        <w:rPr>
          <w:rFonts w:ascii="Cambria" w:hAnsi="Cambria" w:cstheme="minorHAnsi"/>
          <w:b/>
          <w:bCs/>
          <w:sz w:val="22"/>
          <w:szCs w:val="22"/>
          <w:lang w:eastAsia="ar-SA"/>
        </w:rPr>
        <w:t>.</w:t>
      </w:r>
    </w:p>
    <w:p w14:paraId="6F0B91B3" w14:textId="77777777" w:rsidR="00B97871" w:rsidRPr="000F0802" w:rsidRDefault="00B97871" w:rsidP="0087018E">
      <w:pPr>
        <w:numPr>
          <w:ilvl w:val="0"/>
          <w:numId w:val="5"/>
        </w:numPr>
        <w:tabs>
          <w:tab w:val="num" w:pos="284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bookmarkStart w:id="38" w:name="_Hlk527380018"/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Umowa w sprawie udzielenia zamówienia publicznego zostanie zawarta w formie </w:t>
      </w:r>
      <w:bookmarkEnd w:id="38"/>
      <w:r w:rsidRPr="000F0802">
        <w:rPr>
          <w:rFonts w:ascii="Cambria" w:hAnsi="Cambria" w:cstheme="minorHAnsi"/>
          <w:sz w:val="22"/>
          <w:szCs w:val="22"/>
          <w:lang w:eastAsia="ar-SA"/>
        </w:rPr>
        <w:t>pisemnej pod rygorem nieważności w terminie nie krótszym niż 10 dni od dnia przekazania zawiadomienia o wyborze najkorzystniejszej oferty. Zamawiający może zawrzeć umowę przed upływem terminu, o którym mowa wyżej, jeżeli w postępowaniu została złożona tylko jedna oferta.</w:t>
      </w:r>
    </w:p>
    <w:p w14:paraId="29E16628" w14:textId="78EEF652" w:rsidR="00B97871" w:rsidRPr="000F0802" w:rsidRDefault="00B97871" w:rsidP="0087018E">
      <w:pPr>
        <w:numPr>
          <w:ilvl w:val="0"/>
          <w:numId w:val="5"/>
        </w:numPr>
        <w:tabs>
          <w:tab w:val="num" w:pos="284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r w:rsidRPr="000F0802">
        <w:rPr>
          <w:rFonts w:ascii="Cambria" w:hAnsi="Cambria" w:cstheme="minorHAnsi"/>
          <w:sz w:val="22"/>
          <w:szCs w:val="22"/>
          <w:lang w:eastAsia="ar-SA"/>
        </w:rPr>
        <w:t xml:space="preserve">Do umowy mają zastosowanie przepisy </w:t>
      </w:r>
      <w:r w:rsidR="00914F06" w:rsidRPr="000F0802">
        <w:rPr>
          <w:rFonts w:ascii="Cambria" w:hAnsi="Cambria" w:cstheme="minorHAnsi"/>
          <w:sz w:val="22"/>
          <w:szCs w:val="22"/>
          <w:lang w:eastAsia="ar-SA"/>
        </w:rPr>
        <w:t>ustawy Pzp i K</w:t>
      </w:r>
      <w:r w:rsidRPr="000F0802">
        <w:rPr>
          <w:rFonts w:ascii="Cambria" w:hAnsi="Cambria" w:cstheme="minorHAnsi"/>
          <w:sz w:val="22"/>
          <w:szCs w:val="22"/>
          <w:lang w:eastAsia="ar-SA"/>
        </w:rPr>
        <w:t>odeksu cywilnego, jeżeli przepisy ustawy nie stanowią inaczej.</w:t>
      </w:r>
    </w:p>
    <w:p w14:paraId="4718D630" w14:textId="77777777" w:rsidR="00B97871" w:rsidRPr="000F0802" w:rsidRDefault="00B97871" w:rsidP="0087018E">
      <w:pPr>
        <w:numPr>
          <w:ilvl w:val="0"/>
          <w:numId w:val="5"/>
        </w:numPr>
        <w:tabs>
          <w:tab w:val="num" w:pos="284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r w:rsidRPr="000F0802">
        <w:rPr>
          <w:rFonts w:ascii="Cambria" w:hAnsi="Cambria" w:cstheme="minorHAnsi"/>
          <w:sz w:val="22"/>
          <w:szCs w:val="22"/>
          <w:lang w:eastAsia="ar-SA"/>
        </w:rPr>
        <w:t>Umowa jest jawna i podlega udostępnieniu na zasadach określonych w przepisach o dostępie do informacji publicznej.</w:t>
      </w:r>
    </w:p>
    <w:p w14:paraId="1EDDB81F" w14:textId="77777777" w:rsidR="00B97871" w:rsidRPr="000F0802" w:rsidRDefault="00B97871" w:rsidP="0087018E">
      <w:pPr>
        <w:numPr>
          <w:ilvl w:val="0"/>
          <w:numId w:val="5"/>
        </w:numPr>
        <w:tabs>
          <w:tab w:val="num" w:pos="284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r w:rsidRPr="000F0802">
        <w:rPr>
          <w:rFonts w:ascii="Cambria" w:hAnsi="Cambria" w:cstheme="minorHAnsi"/>
          <w:sz w:val="22"/>
          <w:szCs w:val="22"/>
          <w:lang w:eastAsia="ar-SA"/>
        </w:rPr>
        <w:t>Wszelkie zmiany zawartej umowy będą wymagały pisemnego aneksu pod rygorem nieważności.</w:t>
      </w:r>
    </w:p>
    <w:p w14:paraId="398D47A9" w14:textId="1CD4E69A" w:rsidR="00B97871" w:rsidRPr="000F0802" w:rsidRDefault="00B97871" w:rsidP="0087018E">
      <w:pPr>
        <w:numPr>
          <w:ilvl w:val="0"/>
          <w:numId w:val="5"/>
        </w:numPr>
        <w:tabs>
          <w:tab w:val="num" w:pos="284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  <w:lang w:eastAsia="ar-SA"/>
        </w:rPr>
      </w:pPr>
      <w:r w:rsidRPr="000F0802">
        <w:rPr>
          <w:rFonts w:ascii="Cambria" w:hAnsi="Cambria" w:cstheme="minorHAnsi"/>
          <w:sz w:val="22"/>
          <w:szCs w:val="22"/>
        </w:rPr>
        <w:t>Okoliczności, w jakich zmieniona może zostać umowa, są opisane we wzorze umowy</w:t>
      </w:r>
      <w:r w:rsidRPr="000F0802">
        <w:rPr>
          <w:rFonts w:ascii="Cambria" w:hAnsi="Cambria" w:cstheme="minorHAnsi"/>
          <w:b/>
          <w:sz w:val="22"/>
          <w:szCs w:val="22"/>
        </w:rPr>
        <w:t xml:space="preserve"> (</w:t>
      </w:r>
      <w:r w:rsidR="00BF0AF6">
        <w:rPr>
          <w:rFonts w:ascii="Cambria" w:hAnsi="Cambria" w:cstheme="minorHAnsi"/>
          <w:b/>
          <w:sz w:val="22"/>
          <w:szCs w:val="22"/>
        </w:rPr>
        <w:t>Z</w:t>
      </w:r>
      <w:r w:rsidRPr="000F0802">
        <w:rPr>
          <w:rFonts w:ascii="Cambria" w:hAnsi="Cambria" w:cstheme="minorHAnsi"/>
          <w:b/>
          <w:sz w:val="22"/>
          <w:szCs w:val="22"/>
        </w:rPr>
        <w:t xml:space="preserve">ałącznik nr </w:t>
      </w:r>
      <w:r w:rsidR="00B0551B">
        <w:rPr>
          <w:rFonts w:ascii="Cambria" w:hAnsi="Cambria" w:cstheme="minorHAnsi"/>
          <w:b/>
          <w:sz w:val="22"/>
          <w:szCs w:val="22"/>
        </w:rPr>
        <w:t>3</w:t>
      </w:r>
      <w:r w:rsidRPr="000F0802">
        <w:rPr>
          <w:rFonts w:ascii="Cambria" w:hAnsi="Cambria" w:cstheme="minorHAnsi"/>
          <w:b/>
          <w:sz w:val="22"/>
          <w:szCs w:val="22"/>
        </w:rPr>
        <w:t xml:space="preserve"> do </w:t>
      </w:r>
      <w:r w:rsidR="00076105" w:rsidRPr="000F0802">
        <w:rPr>
          <w:rFonts w:ascii="Cambria" w:hAnsi="Cambria" w:cstheme="minorHAnsi"/>
          <w:b/>
          <w:sz w:val="22"/>
          <w:szCs w:val="22"/>
        </w:rPr>
        <w:t>SWZ</w:t>
      </w:r>
      <w:r w:rsidRPr="000F0802">
        <w:rPr>
          <w:rFonts w:ascii="Cambria" w:hAnsi="Cambria" w:cstheme="minorHAnsi"/>
          <w:b/>
          <w:sz w:val="22"/>
          <w:szCs w:val="22"/>
        </w:rPr>
        <w:t>)</w:t>
      </w:r>
      <w:r w:rsidRPr="000F0802">
        <w:rPr>
          <w:rFonts w:ascii="Cambria" w:hAnsi="Cambria" w:cstheme="minorHAnsi"/>
          <w:b/>
          <w:sz w:val="22"/>
          <w:szCs w:val="22"/>
          <w:lang w:eastAsia="ar-SA"/>
        </w:rPr>
        <w:t>.</w:t>
      </w:r>
    </w:p>
    <w:p w14:paraId="2973A785" w14:textId="77777777" w:rsidR="00914F06" w:rsidRPr="000F0802" w:rsidRDefault="00914F06" w:rsidP="000F0802">
      <w:pPr>
        <w:suppressAutoHyphens/>
        <w:spacing w:before="80" w:after="80" w:line="276" w:lineRule="auto"/>
        <w:ind w:left="284" w:hanging="284"/>
        <w:contextualSpacing/>
        <w:rPr>
          <w:rFonts w:ascii="Cambria" w:hAnsi="Cambria" w:cstheme="minorHAnsi"/>
          <w:sz w:val="22"/>
          <w:szCs w:val="22"/>
          <w:lang w:eastAsia="ar-SA"/>
        </w:rPr>
      </w:pPr>
    </w:p>
    <w:p w14:paraId="6F5E3C8C" w14:textId="5C303E5E" w:rsidR="00B97871" w:rsidRPr="000F0802" w:rsidRDefault="00B97871" w:rsidP="00B331B4">
      <w:pPr>
        <w:pStyle w:val="Nagwek1"/>
      </w:pPr>
      <w:bookmarkStart w:id="39" w:name="_Toc63699673"/>
      <w:r w:rsidRPr="000F0802">
        <w:t xml:space="preserve">Rozdział </w:t>
      </w:r>
      <w:r w:rsidR="00DC6B2A">
        <w:t>XIX</w:t>
      </w:r>
      <w:r w:rsidRPr="000F0802">
        <w:t xml:space="preserve">. Pouczenie o środkach ochrony prawnej przysługujących </w:t>
      </w:r>
      <w:r w:rsidR="00311F34">
        <w:t>W</w:t>
      </w:r>
      <w:r w:rsidRPr="000F0802">
        <w:t>ykonawcy</w:t>
      </w:r>
      <w:bookmarkEnd w:id="39"/>
      <w:r w:rsidRPr="000F0802">
        <w:t xml:space="preserve"> </w:t>
      </w:r>
    </w:p>
    <w:p w14:paraId="733A6F17" w14:textId="33910B68" w:rsidR="00914F06" w:rsidRPr="000F0802" w:rsidRDefault="00914F06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Środki ochrony prawnej przysługujące </w:t>
      </w:r>
      <w:r w:rsidR="00BF0AF6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ykonawcy określa DZIAŁ  IX </w:t>
      </w:r>
      <w:r w:rsidR="004C376A" w:rsidRPr="000F0802">
        <w:rPr>
          <w:rFonts w:ascii="Cambria" w:hAnsi="Cambria" w:cstheme="minorHAnsi"/>
          <w:sz w:val="22"/>
          <w:szCs w:val="22"/>
        </w:rPr>
        <w:t>ustawy Pzp.</w:t>
      </w:r>
    </w:p>
    <w:p w14:paraId="19E2C4E2" w14:textId="3A82D3C9" w:rsidR="00914F06" w:rsidRPr="000F0802" w:rsidRDefault="00914F06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Środki ochrony prawnej przysługują </w:t>
      </w:r>
      <w:r w:rsidR="00BF0AF6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ykonawcy</w:t>
      </w:r>
      <w:r w:rsidR="004C376A" w:rsidRPr="000F0802">
        <w:rPr>
          <w:rFonts w:ascii="Cambria" w:hAnsi="Cambria" w:cstheme="minorHAnsi"/>
          <w:sz w:val="22"/>
          <w:szCs w:val="22"/>
        </w:rPr>
        <w:t xml:space="preserve"> </w:t>
      </w:r>
      <w:r w:rsidRPr="000F0802">
        <w:rPr>
          <w:rFonts w:ascii="Cambria" w:hAnsi="Cambria" w:cstheme="minorHAnsi"/>
          <w:sz w:val="22"/>
          <w:szCs w:val="22"/>
        </w:rPr>
        <w:t xml:space="preserve">oraz innemu podmiotowi, jeżeli ma lub miał interes w uzyskaniu zamówienia oraz poniósł lub może ponieść szkodę w wyniku naruszenia przez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>amawiającego przepisów ustawy.</w:t>
      </w:r>
    </w:p>
    <w:p w14:paraId="2BA7C01C" w14:textId="31C71DCD" w:rsidR="00914F06" w:rsidRPr="000F0802" w:rsidRDefault="00914F06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Środki ochrony prawnej wobec ogłoszenia wszczynającego postępowanie o udzielenie zamówienia oraz dokumentów zamówienia przysługują również organizacjom wpisanym na </w:t>
      </w:r>
      <w:r w:rsidRPr="000F0802">
        <w:rPr>
          <w:rFonts w:ascii="Cambria" w:hAnsi="Cambria" w:cstheme="minorHAnsi"/>
          <w:sz w:val="22"/>
          <w:szCs w:val="22"/>
        </w:rPr>
        <w:lastRenderedPageBreak/>
        <w:t>listę, o której mowa w art. 469 pkt 15</w:t>
      </w:r>
      <w:r w:rsidR="004C376A" w:rsidRPr="000F0802">
        <w:rPr>
          <w:rFonts w:ascii="Cambria" w:hAnsi="Cambria" w:cstheme="minorHAnsi"/>
          <w:sz w:val="22"/>
          <w:szCs w:val="22"/>
        </w:rPr>
        <w:t xml:space="preserve"> ustawy Pzp</w:t>
      </w:r>
      <w:r w:rsidRPr="000F0802">
        <w:rPr>
          <w:rFonts w:ascii="Cambria" w:hAnsi="Cambria" w:cstheme="minorHAnsi"/>
          <w:sz w:val="22"/>
          <w:szCs w:val="22"/>
        </w:rPr>
        <w:t>, oraz Rzecznikowi Małych i Średnich Przedsiębiorców.</w:t>
      </w:r>
    </w:p>
    <w:p w14:paraId="36AB701F" w14:textId="28A2B165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Pisma w postępowaniu odwoławczym wnosi się w formie pisemnej albo w formie elektronicznej albo w postaci elektronicznej, z tym że odwołanie i przystąpienie do postępowania odwoławczego, wniesione w postaci elektronicznej, wymagają opatrzenia podpisem zaufanym.</w:t>
      </w:r>
    </w:p>
    <w:p w14:paraId="69F91672" w14:textId="3B4CFC80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Pisma w formie pisemnej wnosi się za pośrednictwem operatora pocztowego, w rozumieniu </w:t>
      </w:r>
      <w:hyperlink r:id="rId43" w:anchor="/document/17938059?cm=DOCUMENT" w:history="1">
        <w:r w:rsidRPr="000F0802">
          <w:rPr>
            <w:rFonts w:ascii="Cambria" w:hAnsi="Cambria" w:cstheme="minorHAnsi"/>
            <w:sz w:val="22"/>
            <w:szCs w:val="22"/>
          </w:rPr>
          <w:t>ustawy</w:t>
        </w:r>
      </w:hyperlink>
      <w:r w:rsidRPr="000F0802">
        <w:rPr>
          <w:rFonts w:ascii="Cambria" w:hAnsi="Cambria" w:cstheme="minorHAnsi"/>
          <w:sz w:val="22"/>
          <w:szCs w:val="22"/>
        </w:rPr>
        <w:t xml:space="preserve"> z dnia 23 listopada 2012 r. - Prawo pocztowe, osobiście, za pośrednictwem posłańca, </w:t>
      </w:r>
      <w:r w:rsidR="00BF0AF6">
        <w:rPr>
          <w:rFonts w:ascii="Cambria" w:hAnsi="Cambria" w:cstheme="minorHAnsi"/>
          <w:sz w:val="22"/>
          <w:szCs w:val="22"/>
        </w:rPr>
        <w:br/>
      </w:r>
      <w:r w:rsidRPr="000F0802">
        <w:rPr>
          <w:rFonts w:ascii="Cambria" w:hAnsi="Cambria" w:cstheme="minorHAnsi"/>
          <w:sz w:val="22"/>
          <w:szCs w:val="22"/>
        </w:rPr>
        <w:t>a pisma w postaci elektronicznej wnosi się przy użyciu środków komunikacji elektronicznej.</w:t>
      </w:r>
    </w:p>
    <w:p w14:paraId="7028A442" w14:textId="707B9B94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Terminy oblicza się według przepisów prawa cywilnego.</w:t>
      </w:r>
    </w:p>
    <w:p w14:paraId="62326465" w14:textId="6500E069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Jeżeli koniec terminu do wykonania czynności przypada na sobotę lub dzień ustawowo wolny od pracy, termin upływa dnia następnego po dniu lub dniach wolnych od pracy.</w:t>
      </w:r>
    </w:p>
    <w:p w14:paraId="3AADBAC2" w14:textId="77777777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Odwołanie przysługuje na:</w:t>
      </w:r>
    </w:p>
    <w:p w14:paraId="35E26B23" w14:textId="094F1E60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1) niezgodną z przepisami ustawy czynność zamawiającego, podjętą w postępowaniu </w:t>
      </w:r>
      <w:r w:rsidR="00BF0AF6">
        <w:rPr>
          <w:rFonts w:ascii="Cambria" w:hAnsi="Cambria" w:cstheme="minorHAnsi"/>
          <w:sz w:val="22"/>
          <w:szCs w:val="22"/>
        </w:rPr>
        <w:br/>
      </w:r>
      <w:r w:rsidRPr="000F0802">
        <w:rPr>
          <w:rFonts w:ascii="Cambria" w:hAnsi="Cambria" w:cstheme="minorHAnsi"/>
          <w:sz w:val="22"/>
          <w:szCs w:val="22"/>
        </w:rPr>
        <w:t>o udzielenie zamówienia, w tym na projektowane postanowienie umowy;</w:t>
      </w:r>
    </w:p>
    <w:p w14:paraId="4A34DC34" w14:textId="25B2CBEB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2) zaniechanie czynności w postępowaniu o udzielenie zamówienia;</w:t>
      </w:r>
    </w:p>
    <w:p w14:paraId="68F0A376" w14:textId="4D4C75C6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3) zaniechanie przeprowadzenia postępowania o udzielenie zamówienia, mimo że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>amawiający był do tego obowiązany.</w:t>
      </w:r>
    </w:p>
    <w:p w14:paraId="6B7213DE" w14:textId="77777777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Odwołanie wnosi się do Prezesa Izby.</w:t>
      </w:r>
    </w:p>
    <w:p w14:paraId="1A997A06" w14:textId="2147F552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Odwołujący przekazuje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>amawiającemu odwołanie wniesione w formie elektronicznej albo postaci elektronicznej albo kopię tego odwołania, jeżeli zostało ono wniesione w formie pisemnej, przed upływem terminu do wniesienia odwołania w taki sposób, aby mógł on zapoznać się z jego treścią przed upływem tego terminu.</w:t>
      </w:r>
    </w:p>
    <w:p w14:paraId="0CEAE67D" w14:textId="393838EA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Domniemywa się, że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>amawiający mógł zapoznać się z treścią odwołania przed upływem terminu do jego wniesienia, jeżeli przekazanie odpowiednio odwołania albo jego kopii nastąpiło przed upływem terminu do jego wniesienia przy użyciu środków komunikacji elektronicznej.</w:t>
      </w:r>
    </w:p>
    <w:p w14:paraId="56C577E4" w14:textId="40594E30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Odwołanie wnosi się w terminie:</w:t>
      </w:r>
    </w:p>
    <w:p w14:paraId="673DC332" w14:textId="4C4C4D58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a) 10 dni od dnia przekazania informacji o czynności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>amawiającego stanowiącej podstawę jego wniesienia, jeżeli informacja została przekazana przy użyciu środków komunikacji elektronicznej,</w:t>
      </w:r>
    </w:p>
    <w:p w14:paraId="288776FE" w14:textId="006534A0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b) 15 dni od dnia przekazania informacji o czynności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>amawiającego stanowiącej podstawę jego wniesienia, jeżeli informacja została przekazana w sposób inny niż określony w lit. a</w:t>
      </w:r>
      <w:r w:rsidR="00A16DC7" w:rsidRPr="000F0802">
        <w:rPr>
          <w:rFonts w:ascii="Cambria" w:hAnsi="Cambria" w:cstheme="minorHAnsi"/>
          <w:sz w:val="22"/>
          <w:szCs w:val="22"/>
        </w:rPr>
        <w:t>.</w:t>
      </w:r>
    </w:p>
    <w:p w14:paraId="0AC4E279" w14:textId="77777777" w:rsidR="00A16DC7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Odwołanie wobec treści ogłoszenia wszczynającego postępowanie o udzielenie zamówienia lub konkurs lub wobec treści dokumentów zamówienia wnosi się w terminie</w:t>
      </w:r>
      <w:r w:rsidR="00A16DC7" w:rsidRPr="000F0802">
        <w:rPr>
          <w:rFonts w:ascii="Cambria" w:hAnsi="Cambria" w:cstheme="minorHAnsi"/>
          <w:sz w:val="22"/>
          <w:szCs w:val="22"/>
        </w:rPr>
        <w:t xml:space="preserve"> </w:t>
      </w:r>
      <w:r w:rsidRPr="000F0802">
        <w:rPr>
          <w:rFonts w:ascii="Cambria" w:hAnsi="Cambria" w:cstheme="minorHAnsi"/>
          <w:sz w:val="22"/>
          <w:szCs w:val="22"/>
        </w:rPr>
        <w:t>10 dni od dnia publikacji ogłoszenia w Dzienniku Urzędowym Unii Europejskiej lub zamieszczenia dokumentów zamówienia na stronie internetowej</w:t>
      </w:r>
      <w:r w:rsidR="00A16DC7" w:rsidRPr="000F0802">
        <w:rPr>
          <w:rFonts w:ascii="Cambria" w:hAnsi="Cambria" w:cstheme="minorHAnsi"/>
          <w:sz w:val="22"/>
          <w:szCs w:val="22"/>
        </w:rPr>
        <w:t>.</w:t>
      </w:r>
    </w:p>
    <w:p w14:paraId="5DFC948F" w14:textId="60467A0B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Odwołanie w przypadkach innych niż określone w ust. 1</w:t>
      </w:r>
      <w:r w:rsidR="00A16DC7" w:rsidRPr="000F0802">
        <w:rPr>
          <w:rFonts w:ascii="Cambria" w:hAnsi="Cambria" w:cstheme="minorHAnsi"/>
          <w:sz w:val="22"/>
          <w:szCs w:val="22"/>
        </w:rPr>
        <w:t>2</w:t>
      </w:r>
      <w:r w:rsidRPr="000F0802">
        <w:rPr>
          <w:rFonts w:ascii="Cambria" w:hAnsi="Cambria" w:cstheme="minorHAnsi"/>
          <w:sz w:val="22"/>
          <w:szCs w:val="22"/>
        </w:rPr>
        <w:t xml:space="preserve"> i </w:t>
      </w:r>
      <w:r w:rsidR="00A16DC7" w:rsidRPr="000F0802">
        <w:rPr>
          <w:rFonts w:ascii="Cambria" w:hAnsi="Cambria" w:cstheme="minorHAnsi"/>
          <w:sz w:val="22"/>
          <w:szCs w:val="22"/>
        </w:rPr>
        <w:t>13</w:t>
      </w:r>
      <w:r w:rsidRPr="000F0802">
        <w:rPr>
          <w:rFonts w:ascii="Cambria" w:hAnsi="Cambria" w:cstheme="minorHAnsi"/>
          <w:sz w:val="22"/>
          <w:szCs w:val="22"/>
        </w:rPr>
        <w:t xml:space="preserve"> wnosi się w terminie:</w:t>
      </w:r>
    </w:p>
    <w:p w14:paraId="3DDC0C03" w14:textId="77777777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1) 10 dni od dnia, w którym powzięto lub przy zachowaniu należytej staranności można było powziąć wiadomość o okolicznościach stanowiących podstawę jego wniesienia, w przypadku zamówień, których wartość jest równa albo przekracza progi unijne;</w:t>
      </w:r>
    </w:p>
    <w:p w14:paraId="3DC5B5AB" w14:textId="77777777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2) 5 dni od dnia, w którym powzięto lub przy zachowaniu należytej staranności można było powziąć wiadomość o okolicznościach stanowiących podstawę jego wniesienia, w przypadku zamówień, których wartość jest mniejsza niż progi unijne.</w:t>
      </w:r>
    </w:p>
    <w:p w14:paraId="64D72E25" w14:textId="0EF2E587" w:rsidR="004C376A" w:rsidRPr="000F0802" w:rsidRDefault="004C376A" w:rsidP="0087018E">
      <w:pPr>
        <w:numPr>
          <w:ilvl w:val="0"/>
          <w:numId w:val="15"/>
        </w:numPr>
        <w:tabs>
          <w:tab w:val="clear" w:pos="720"/>
        </w:tabs>
        <w:suppressAutoHyphens/>
        <w:spacing w:before="80" w:after="80" w:line="276" w:lineRule="auto"/>
        <w:ind w:left="284" w:hanging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lastRenderedPageBreak/>
        <w:t xml:space="preserve">Jeżeli </w:t>
      </w:r>
      <w:r w:rsidR="00BF0AF6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 xml:space="preserve">amawiający nie opublikował ogłoszenia o zamiarze zawarcia umowy lub mimo takiego obowiązku nie przesłał </w:t>
      </w:r>
      <w:r w:rsidR="00BF0AF6">
        <w:rPr>
          <w:rFonts w:ascii="Cambria" w:hAnsi="Cambria" w:cstheme="minorHAnsi"/>
          <w:sz w:val="22"/>
          <w:szCs w:val="22"/>
        </w:rPr>
        <w:t>W</w:t>
      </w:r>
      <w:r w:rsidRPr="000F0802">
        <w:rPr>
          <w:rFonts w:ascii="Cambria" w:hAnsi="Cambria" w:cstheme="minorHAnsi"/>
          <w:sz w:val="22"/>
          <w:szCs w:val="22"/>
        </w:rPr>
        <w:t>ykonawcy zawiadomienia o wyborze najkorzystniejszej oferty odwołanie wnosi się nie później niż w terminie:</w:t>
      </w:r>
    </w:p>
    <w:p w14:paraId="2E123728" w14:textId="7866CD9F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>1) 15 dni od dnia zamieszczenia w Biuletynie Zamówień Publicznych ogłoszenia o wyniku postępowania albo 30 dni od dnia publikacji w Dzienniku Urzędowym Unii Europejskiej ogłoszenia o udzieleniu zamówienia;</w:t>
      </w:r>
    </w:p>
    <w:p w14:paraId="6139FFBB" w14:textId="3202FDF1" w:rsidR="004C376A" w:rsidRPr="000F0802" w:rsidRDefault="004C376A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  <w:r w:rsidRPr="000F0802">
        <w:rPr>
          <w:rFonts w:ascii="Cambria" w:hAnsi="Cambria" w:cstheme="minorHAnsi"/>
          <w:sz w:val="22"/>
          <w:szCs w:val="22"/>
        </w:rPr>
        <w:t xml:space="preserve">2) 6 miesięcy od dnia zawarcia umowy, jeżeli </w:t>
      </w:r>
      <w:r w:rsidR="00AF6321">
        <w:rPr>
          <w:rFonts w:ascii="Cambria" w:hAnsi="Cambria" w:cstheme="minorHAnsi"/>
          <w:sz w:val="22"/>
          <w:szCs w:val="22"/>
        </w:rPr>
        <w:t>Z</w:t>
      </w:r>
      <w:r w:rsidRPr="000F0802">
        <w:rPr>
          <w:rFonts w:ascii="Cambria" w:hAnsi="Cambria" w:cstheme="minorHAnsi"/>
          <w:sz w:val="22"/>
          <w:szCs w:val="22"/>
        </w:rPr>
        <w:t>amawiający</w:t>
      </w:r>
      <w:r w:rsidR="00A16DC7" w:rsidRPr="000F0802">
        <w:rPr>
          <w:rFonts w:ascii="Cambria" w:hAnsi="Cambria" w:cstheme="minorHAnsi"/>
          <w:sz w:val="22"/>
          <w:szCs w:val="22"/>
        </w:rPr>
        <w:t xml:space="preserve"> </w:t>
      </w:r>
      <w:r w:rsidRPr="000F0802">
        <w:rPr>
          <w:rFonts w:ascii="Cambria" w:hAnsi="Cambria" w:cstheme="minorHAnsi"/>
          <w:sz w:val="22"/>
          <w:szCs w:val="22"/>
        </w:rPr>
        <w:t>nie opublikował w Dzienniku Urzędowym Unii Europejskiej ogłoszenia o udzieleniu zamówienia</w:t>
      </w:r>
      <w:r w:rsidR="00A16DC7" w:rsidRPr="000F0802">
        <w:rPr>
          <w:rFonts w:ascii="Cambria" w:hAnsi="Cambria" w:cstheme="minorHAnsi"/>
          <w:sz w:val="22"/>
          <w:szCs w:val="22"/>
        </w:rPr>
        <w:t>.</w:t>
      </w:r>
    </w:p>
    <w:p w14:paraId="3F7B0CF8" w14:textId="76A3BC85" w:rsidR="00914F06" w:rsidRPr="000F0802" w:rsidRDefault="00914F06" w:rsidP="000F0802">
      <w:pPr>
        <w:suppressAutoHyphens/>
        <w:spacing w:before="80" w:after="80" w:line="276" w:lineRule="auto"/>
        <w:ind w:left="284"/>
        <w:contextualSpacing/>
        <w:jc w:val="both"/>
        <w:rPr>
          <w:rFonts w:ascii="Cambria" w:hAnsi="Cambria" w:cstheme="minorHAnsi"/>
          <w:sz w:val="22"/>
          <w:szCs w:val="22"/>
        </w:rPr>
      </w:pPr>
    </w:p>
    <w:p w14:paraId="5D850BA0" w14:textId="2282F1DD" w:rsidR="00725EA3" w:rsidRPr="000F0802" w:rsidRDefault="00725EA3" w:rsidP="00B331B4">
      <w:pPr>
        <w:pStyle w:val="Nagwek1"/>
      </w:pPr>
      <w:bookmarkStart w:id="40" w:name="_Toc63699674"/>
      <w:r w:rsidRPr="000F0802">
        <w:t xml:space="preserve">Rozdział XX. </w:t>
      </w:r>
      <w:r w:rsidR="00EF33C1" w:rsidRPr="000F0802">
        <w:t>Informacje dodatkowe</w:t>
      </w:r>
      <w:bookmarkEnd w:id="40"/>
      <w:r w:rsidRPr="000F0802">
        <w:t xml:space="preserve"> </w:t>
      </w:r>
    </w:p>
    <w:p w14:paraId="6E1F5752" w14:textId="42E7D36D" w:rsidR="00061916" w:rsidRPr="000F0802" w:rsidRDefault="00061916" w:rsidP="0087018E">
      <w:pPr>
        <w:numPr>
          <w:ilvl w:val="0"/>
          <w:numId w:val="19"/>
        </w:numPr>
        <w:suppressAutoHyphens/>
        <w:spacing w:before="80" w:after="80" w:line="276" w:lineRule="auto"/>
        <w:ind w:left="426" w:hanging="426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</w:t>
      </w:r>
      <w:r w:rsidR="00EF1BD2">
        <w:rPr>
          <w:rFonts w:ascii="Cambria" w:eastAsia="Calibri" w:hAnsi="Cambria" w:cstheme="minorHAnsi"/>
          <w:sz w:val="22"/>
          <w:szCs w:val="22"/>
        </w:rPr>
        <w:br/>
      </w:r>
      <w:r w:rsidRPr="000F0802">
        <w:rPr>
          <w:rFonts w:ascii="Cambria" w:eastAsia="Calibri" w:hAnsi="Cambria" w:cstheme="minorHAnsi"/>
          <w:sz w:val="22"/>
          <w:szCs w:val="22"/>
        </w:rPr>
        <w:t xml:space="preserve">z 04.05.2016, str. 1), dalej „RODO”, informuję, że: </w:t>
      </w:r>
    </w:p>
    <w:p w14:paraId="057AF780" w14:textId="52A6CB0C" w:rsidR="00B0551B" w:rsidRPr="00B0551B" w:rsidRDefault="00B0551B" w:rsidP="0087018E">
      <w:pPr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B0551B">
        <w:rPr>
          <w:rFonts w:ascii="Cambria" w:eastAsia="Calibri" w:hAnsi="Cambria" w:cstheme="minorHAnsi"/>
          <w:sz w:val="22"/>
          <w:szCs w:val="22"/>
        </w:rPr>
        <w:t xml:space="preserve">administratorem Pani/Pana danych osobowych jest Muzeum Archeologiczne </w:t>
      </w:r>
      <w:r w:rsidR="00EF1BD2">
        <w:rPr>
          <w:rFonts w:ascii="Cambria" w:eastAsia="Calibri" w:hAnsi="Cambria" w:cstheme="minorHAnsi"/>
          <w:sz w:val="22"/>
          <w:szCs w:val="22"/>
        </w:rPr>
        <w:br/>
      </w:r>
      <w:r w:rsidRPr="00B0551B">
        <w:rPr>
          <w:rFonts w:ascii="Cambria" w:eastAsia="Calibri" w:hAnsi="Cambria" w:cstheme="minorHAnsi"/>
          <w:sz w:val="22"/>
          <w:szCs w:val="22"/>
        </w:rPr>
        <w:t>i Etnograficzne w Łodzi z siedziba przy: placu Wolności 14, 91-415 Łódź</w:t>
      </w:r>
    </w:p>
    <w:p w14:paraId="59758F7D" w14:textId="77777777" w:rsidR="00B0551B" w:rsidRPr="00B0551B" w:rsidRDefault="00B0551B" w:rsidP="0087018E">
      <w:pPr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B0551B">
        <w:rPr>
          <w:rFonts w:ascii="Cambria" w:eastAsia="Calibri" w:hAnsi="Cambria" w:cstheme="minorHAnsi"/>
          <w:sz w:val="22"/>
          <w:szCs w:val="22"/>
        </w:rPr>
        <w:t xml:space="preserve">Administrator danych wyznaczył Inspektora ochrony danych przetwarzanych w Muzeum Archeologicznym i Etnograficznym w Łodzi (adres e-mail : inspektor.ido@maie.lodz.pl); </w:t>
      </w:r>
    </w:p>
    <w:p w14:paraId="58B2E37A" w14:textId="37D4CB30" w:rsidR="00061916" w:rsidRPr="000F0802" w:rsidRDefault="00061916" w:rsidP="0087018E">
      <w:pPr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dane osobowe przetwarzane będą na podstawie art. 6 ust. 1 lit. c RODO w celu związanym z niniejszym postępowaniem o udzielenie zamówienia publicznego prowadzonym </w:t>
      </w:r>
      <w:r w:rsidR="00AF6321">
        <w:rPr>
          <w:rFonts w:ascii="Cambria" w:eastAsia="Calibri" w:hAnsi="Cambria" w:cstheme="minorHAnsi"/>
          <w:sz w:val="22"/>
          <w:szCs w:val="22"/>
        </w:rPr>
        <w:br/>
      </w:r>
      <w:r w:rsidRPr="000F0802">
        <w:rPr>
          <w:rFonts w:ascii="Cambria" w:eastAsia="Calibri" w:hAnsi="Cambria" w:cstheme="minorHAnsi"/>
          <w:sz w:val="22"/>
          <w:szCs w:val="22"/>
        </w:rPr>
        <w:t>w trybie przetargu nieograniczonego;</w:t>
      </w:r>
    </w:p>
    <w:p w14:paraId="7CCCE5BE" w14:textId="7D32A0C2" w:rsidR="005C563B" w:rsidRPr="000E6FD0" w:rsidRDefault="00061916" w:rsidP="007E7B1C">
      <w:pPr>
        <w:pStyle w:val="Akapitzlist"/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E6FD0">
        <w:rPr>
          <w:rFonts w:ascii="Cambria" w:eastAsia="Calibri" w:hAnsi="Cambria" w:cstheme="minorHAnsi"/>
          <w:sz w:val="22"/>
          <w:szCs w:val="22"/>
        </w:rPr>
        <w:t xml:space="preserve">odbiorcami danych osobowych będą osoby lub podmioty, którym udostępniona zostanie dokumentacja postępowania w oparciu o art. </w:t>
      </w:r>
      <w:r w:rsidR="00BE4D6A" w:rsidRPr="000E6FD0">
        <w:rPr>
          <w:rFonts w:ascii="Cambria" w:eastAsia="Calibri" w:hAnsi="Cambria" w:cstheme="minorHAnsi"/>
          <w:sz w:val="22"/>
          <w:szCs w:val="22"/>
        </w:rPr>
        <w:t>74</w:t>
      </w:r>
      <w:r w:rsidRPr="000E6FD0">
        <w:rPr>
          <w:rFonts w:ascii="Cambria" w:eastAsia="Calibri" w:hAnsi="Cambria" w:cstheme="minorHAnsi"/>
          <w:sz w:val="22"/>
          <w:szCs w:val="22"/>
        </w:rPr>
        <w:t xml:space="preserve"> ustawy z dnia </w:t>
      </w:r>
      <w:r w:rsidR="00BE4D6A" w:rsidRPr="000E6FD0">
        <w:rPr>
          <w:rFonts w:ascii="Cambria" w:eastAsia="Calibri" w:hAnsi="Cambria" w:cstheme="minorHAnsi"/>
          <w:sz w:val="22"/>
          <w:szCs w:val="22"/>
        </w:rPr>
        <w:t>11 września</w:t>
      </w:r>
      <w:r w:rsidRPr="000E6FD0">
        <w:rPr>
          <w:rFonts w:ascii="Cambria" w:eastAsia="Calibri" w:hAnsi="Cambria" w:cstheme="minorHAnsi"/>
          <w:sz w:val="22"/>
          <w:szCs w:val="22"/>
        </w:rPr>
        <w:t xml:space="preserve"> 20</w:t>
      </w:r>
      <w:r w:rsidR="00BE4D6A" w:rsidRPr="000E6FD0">
        <w:rPr>
          <w:rFonts w:ascii="Cambria" w:eastAsia="Calibri" w:hAnsi="Cambria" w:cstheme="minorHAnsi"/>
          <w:sz w:val="22"/>
          <w:szCs w:val="22"/>
        </w:rPr>
        <w:t>19</w:t>
      </w:r>
      <w:r w:rsidRPr="000E6FD0">
        <w:rPr>
          <w:rFonts w:ascii="Cambria" w:eastAsia="Calibri" w:hAnsi="Cambria" w:cstheme="minorHAnsi"/>
          <w:sz w:val="22"/>
          <w:szCs w:val="22"/>
        </w:rPr>
        <w:t xml:space="preserve"> r. – Prawo zamówień publicznych (Dz. U. z 201</w:t>
      </w:r>
      <w:r w:rsidR="00BE4D6A" w:rsidRPr="000E6FD0">
        <w:rPr>
          <w:rFonts w:ascii="Cambria" w:eastAsia="Calibri" w:hAnsi="Cambria" w:cstheme="minorHAnsi"/>
          <w:sz w:val="22"/>
          <w:szCs w:val="22"/>
        </w:rPr>
        <w:t>9</w:t>
      </w:r>
      <w:r w:rsidRPr="000E6FD0">
        <w:rPr>
          <w:rFonts w:ascii="Cambria" w:eastAsia="Calibri" w:hAnsi="Cambria" w:cstheme="minorHAnsi"/>
          <w:sz w:val="22"/>
          <w:szCs w:val="22"/>
        </w:rPr>
        <w:t xml:space="preserve"> r. poz. </w:t>
      </w:r>
      <w:r w:rsidR="00BE4D6A" w:rsidRPr="000E6FD0">
        <w:rPr>
          <w:rFonts w:ascii="Cambria" w:eastAsia="Calibri" w:hAnsi="Cambria" w:cstheme="minorHAnsi"/>
          <w:sz w:val="22"/>
          <w:szCs w:val="22"/>
        </w:rPr>
        <w:t>2019</w:t>
      </w:r>
      <w:r w:rsidRPr="000E6FD0">
        <w:rPr>
          <w:rFonts w:ascii="Cambria" w:eastAsia="Calibri" w:hAnsi="Cambria" w:cstheme="minorHAnsi"/>
          <w:sz w:val="22"/>
          <w:szCs w:val="22"/>
        </w:rPr>
        <w:t xml:space="preserve"> ze zm.), dalej „ustawa Pzp” </w:t>
      </w:r>
    </w:p>
    <w:p w14:paraId="63947526" w14:textId="7983B299" w:rsidR="00B0551B" w:rsidRPr="005C563B" w:rsidRDefault="00B0551B" w:rsidP="007E7B1C">
      <w:pPr>
        <w:pStyle w:val="Akapitzlist"/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5C563B">
        <w:rPr>
          <w:rFonts w:ascii="Cambria" w:eastAsia="Calibri" w:hAnsi="Cambria" w:cstheme="minorHAnsi"/>
          <w:sz w:val="22"/>
          <w:szCs w:val="22"/>
        </w:rPr>
        <w:t xml:space="preserve">Pani/Pana dane osobowe będą przechowywane przez okres obowiązywania umowy </w:t>
      </w:r>
      <w:r w:rsidR="00AF6321">
        <w:rPr>
          <w:rFonts w:ascii="Cambria" w:eastAsia="Calibri" w:hAnsi="Cambria" w:cstheme="minorHAnsi"/>
          <w:sz w:val="22"/>
          <w:szCs w:val="22"/>
        </w:rPr>
        <w:br/>
      </w:r>
      <w:r w:rsidRPr="005C563B">
        <w:rPr>
          <w:rFonts w:ascii="Cambria" w:eastAsia="Calibri" w:hAnsi="Cambria" w:cstheme="minorHAnsi"/>
          <w:sz w:val="22"/>
          <w:szCs w:val="22"/>
        </w:rPr>
        <w:t>a następnie przez okres 2 lat od dnia 31 grudnia następującego po złożeniu zestawienia wydatków do Komisji Europejskiej, w którym ujęto ostateczne wydatki dotyczące zakończonego projektu albo do dnia 15 grudnia 2027</w:t>
      </w:r>
      <w:r w:rsidR="00BE4D6A">
        <w:rPr>
          <w:rFonts w:ascii="Cambria" w:eastAsia="Calibri" w:hAnsi="Cambria" w:cstheme="minorHAnsi"/>
          <w:sz w:val="22"/>
          <w:szCs w:val="22"/>
        </w:rPr>
        <w:t xml:space="preserve"> </w:t>
      </w:r>
      <w:r w:rsidRPr="005C563B">
        <w:rPr>
          <w:rFonts w:ascii="Cambria" w:eastAsia="Calibri" w:hAnsi="Cambria" w:cstheme="minorHAnsi"/>
          <w:sz w:val="22"/>
          <w:szCs w:val="22"/>
        </w:rPr>
        <w:t>r. w zależności co nastąpi później.  Okresy te dotyczą również Wykonawców, którzy złożyli oferty i nie zostały one uznane jako najkorzystniejsze (nie zawarto z tymi Wykonawcami umowy)</w:t>
      </w:r>
    </w:p>
    <w:p w14:paraId="75124898" w14:textId="39B31452" w:rsidR="00061916" w:rsidRPr="000F0802" w:rsidRDefault="00061916" w:rsidP="0087018E">
      <w:pPr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obowiązek podania przez danych osobowych bezpośrednio dotyczących </w:t>
      </w:r>
      <w:r w:rsidR="00AF6321">
        <w:rPr>
          <w:rFonts w:ascii="Cambria" w:eastAsia="Calibri" w:hAnsi="Cambria" w:cstheme="minorHAnsi"/>
          <w:sz w:val="22"/>
          <w:szCs w:val="22"/>
        </w:rPr>
        <w:t>W</w:t>
      </w:r>
      <w:r w:rsidRPr="000F0802">
        <w:rPr>
          <w:rFonts w:ascii="Cambria" w:eastAsia="Calibri" w:hAnsi="Cambria" w:cstheme="minorHAnsi"/>
          <w:sz w:val="22"/>
          <w:szCs w:val="22"/>
        </w:rPr>
        <w:t xml:space="preserve">ykonawcy będącego osobą fizyczną jest wymogiem ustawowym określonym w przepisach ustawy Pzp, związanym z udziałem w postępowaniu o udzielenie zamówienia publicznego; konsekwencje niepodania określonych danych wynikają z ustawy Pzp;  </w:t>
      </w:r>
    </w:p>
    <w:p w14:paraId="5977DE90" w14:textId="77777777" w:rsidR="00061916" w:rsidRPr="000F0802" w:rsidRDefault="00061916" w:rsidP="0087018E">
      <w:pPr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w odniesieniu do danych osobowych decyzje nie będą podejmowane w sposób zautomatyzowany, stosowanie do art. 22 RODO;</w:t>
      </w:r>
    </w:p>
    <w:p w14:paraId="66A21127" w14:textId="77777777" w:rsidR="00061916" w:rsidRPr="000F0802" w:rsidRDefault="00061916" w:rsidP="0087018E">
      <w:pPr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osoba, której dane są przetwarzane, posiada:</w:t>
      </w:r>
    </w:p>
    <w:p w14:paraId="7278F303" w14:textId="77777777" w:rsidR="00061916" w:rsidRPr="000F0802" w:rsidRDefault="00061916" w:rsidP="0087018E">
      <w:pPr>
        <w:numPr>
          <w:ilvl w:val="2"/>
          <w:numId w:val="16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na podstawie art. 15 RODO prawo dostępu do danych osobowych jej dotyczących;</w:t>
      </w:r>
    </w:p>
    <w:p w14:paraId="250F9EDF" w14:textId="77777777" w:rsidR="00061916" w:rsidRPr="000F0802" w:rsidRDefault="00061916" w:rsidP="0087018E">
      <w:pPr>
        <w:numPr>
          <w:ilvl w:val="2"/>
          <w:numId w:val="16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na podstawie art. 16 RODO prawo do sprostowania jej danych osobowych (skorzystanie z prawa do sprostowania nie może skutkować zmianą wyniku postępowania o udzielenie zamówienia publicznego ani zmianą postanowień umowy w zakresie niezgodnym z ustawą Pzp oraz nie może naruszać integralności protokołu oraz jego załączników);</w:t>
      </w:r>
    </w:p>
    <w:p w14:paraId="634E9053" w14:textId="1DA831CA" w:rsidR="00061916" w:rsidRPr="000F0802" w:rsidRDefault="00061916" w:rsidP="0087018E">
      <w:pPr>
        <w:numPr>
          <w:ilvl w:val="2"/>
          <w:numId w:val="16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lastRenderedPageBreak/>
        <w:t>na podstawie art.</w:t>
      </w:r>
      <w:r w:rsidR="000E6FD0">
        <w:rPr>
          <w:rFonts w:ascii="Cambria" w:eastAsia="Calibri" w:hAnsi="Cambria" w:cstheme="minorHAnsi"/>
          <w:sz w:val="22"/>
          <w:szCs w:val="22"/>
        </w:rPr>
        <w:t xml:space="preserve"> </w:t>
      </w:r>
      <w:r w:rsidRPr="000F0802">
        <w:rPr>
          <w:rFonts w:ascii="Cambria" w:eastAsia="Calibri" w:hAnsi="Cambria" w:cstheme="minorHAnsi"/>
          <w:sz w:val="22"/>
          <w:szCs w:val="22"/>
        </w:rPr>
        <w:t xml:space="preserve">18 RODO prawo żądania od administratora ograniczenia przetwarzania danych osobowych z zastrzeżeniem przypadków, o których mowa </w:t>
      </w:r>
      <w:r w:rsidR="00AF6321">
        <w:rPr>
          <w:rFonts w:ascii="Cambria" w:eastAsia="Calibri" w:hAnsi="Cambria" w:cstheme="minorHAnsi"/>
          <w:sz w:val="22"/>
          <w:szCs w:val="22"/>
        </w:rPr>
        <w:br/>
      </w:r>
      <w:r w:rsidRPr="000F0802">
        <w:rPr>
          <w:rFonts w:ascii="Cambria" w:eastAsia="Calibri" w:hAnsi="Cambria" w:cstheme="minorHAnsi"/>
          <w:sz w:val="22"/>
          <w:szCs w:val="22"/>
        </w:rPr>
        <w:t xml:space="preserve">w art. 18 ust. 2 RODO (prawo do ograniczenia przetwarzania nie ma zastosowania </w:t>
      </w:r>
      <w:r w:rsidR="00AF6321">
        <w:rPr>
          <w:rFonts w:ascii="Cambria" w:eastAsia="Calibri" w:hAnsi="Cambria" w:cstheme="minorHAnsi"/>
          <w:sz w:val="22"/>
          <w:szCs w:val="22"/>
        </w:rPr>
        <w:br/>
      </w:r>
      <w:r w:rsidRPr="000F0802">
        <w:rPr>
          <w:rFonts w:ascii="Cambria" w:eastAsia="Calibri" w:hAnsi="Cambria" w:cstheme="minorHAnsi"/>
          <w:sz w:val="22"/>
          <w:szCs w:val="22"/>
        </w:rPr>
        <w:t xml:space="preserve">w odniesieniu do przechowywania, w celu zapewnienia korzystania ze środków ochrony prawnej lub w celu ochrony praw innej osoby fizycznej lub prawnej, lub </w:t>
      </w:r>
      <w:r w:rsidR="00AF6321">
        <w:rPr>
          <w:rFonts w:ascii="Cambria" w:eastAsia="Calibri" w:hAnsi="Cambria" w:cstheme="minorHAnsi"/>
          <w:sz w:val="22"/>
          <w:szCs w:val="22"/>
        </w:rPr>
        <w:br/>
      </w:r>
      <w:r w:rsidRPr="000F0802">
        <w:rPr>
          <w:rFonts w:ascii="Cambria" w:eastAsia="Calibri" w:hAnsi="Cambria" w:cstheme="minorHAnsi"/>
          <w:sz w:val="22"/>
          <w:szCs w:val="22"/>
        </w:rPr>
        <w:t xml:space="preserve">z uwagi na ważne względy interesu publicznego Unii Europejskiej lub państwa członkowskiego);  </w:t>
      </w:r>
    </w:p>
    <w:p w14:paraId="5803ACA6" w14:textId="77777777" w:rsidR="00061916" w:rsidRPr="000F0802" w:rsidRDefault="00061916" w:rsidP="0087018E">
      <w:pPr>
        <w:numPr>
          <w:ilvl w:val="2"/>
          <w:numId w:val="16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prawo do wniesienia skargi do Prezesa Urzędu Ochrony Danych Osobowych, gdy przetwarzanie danych osobowych narusza przepisy RODO;</w:t>
      </w:r>
    </w:p>
    <w:p w14:paraId="200336BF" w14:textId="77777777" w:rsidR="00061916" w:rsidRPr="000F0802" w:rsidRDefault="00061916" w:rsidP="0087018E">
      <w:pPr>
        <w:numPr>
          <w:ilvl w:val="1"/>
          <w:numId w:val="18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osoba, której dane są przetwarzane, nie posiada:</w:t>
      </w:r>
    </w:p>
    <w:p w14:paraId="3657FA14" w14:textId="77777777" w:rsidR="00061916" w:rsidRPr="000F0802" w:rsidRDefault="00061916" w:rsidP="0087018E">
      <w:pPr>
        <w:numPr>
          <w:ilvl w:val="2"/>
          <w:numId w:val="17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w związku z art. 17 ust. 3 lit. b, d lub e RODO prawa do usunięcia danych osobowych;</w:t>
      </w:r>
    </w:p>
    <w:p w14:paraId="6821B00C" w14:textId="77777777" w:rsidR="00061916" w:rsidRPr="000F0802" w:rsidRDefault="00061916" w:rsidP="0087018E">
      <w:pPr>
        <w:numPr>
          <w:ilvl w:val="2"/>
          <w:numId w:val="17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>prawa do przenoszenia danych osobowych, o którym mowa w art. 20 RODO;</w:t>
      </w:r>
    </w:p>
    <w:p w14:paraId="6F6BB3F1" w14:textId="77777777" w:rsidR="00061916" w:rsidRPr="000F0802" w:rsidRDefault="00061916" w:rsidP="0087018E">
      <w:pPr>
        <w:numPr>
          <w:ilvl w:val="2"/>
          <w:numId w:val="17"/>
        </w:numPr>
        <w:spacing w:before="80" w:after="80" w:line="276" w:lineRule="auto"/>
        <w:contextualSpacing/>
        <w:jc w:val="both"/>
        <w:rPr>
          <w:rFonts w:ascii="Cambria" w:eastAsia="Calibri" w:hAnsi="Cambria" w:cstheme="minorHAnsi"/>
          <w:sz w:val="22"/>
          <w:szCs w:val="22"/>
        </w:rPr>
      </w:pPr>
      <w:r w:rsidRPr="000F0802">
        <w:rPr>
          <w:rFonts w:ascii="Cambria" w:eastAsia="Calibri" w:hAnsi="Cambria" w:cstheme="minorHAnsi"/>
          <w:sz w:val="22"/>
          <w:szCs w:val="22"/>
        </w:rPr>
        <w:t xml:space="preserve">na podstawie art. 21 RODO prawa sprzeciwu, wobec przetwarzania danych osobowych, gdyż podstawą prawną przetwarzania danych osobowych jest art. 6 ust. 1 lit. c RODO. </w:t>
      </w:r>
    </w:p>
    <w:p w14:paraId="60718933" w14:textId="54517BFF" w:rsidR="00042316" w:rsidRDefault="00042316">
      <w:pPr>
        <w:spacing w:before="120" w:line="259" w:lineRule="auto"/>
        <w:rPr>
          <w:rFonts w:ascii="Cambria" w:hAnsi="Cambria" w:cstheme="minorHAnsi"/>
          <w:sz w:val="22"/>
          <w:szCs w:val="22"/>
        </w:rPr>
      </w:pPr>
      <w:r>
        <w:rPr>
          <w:rFonts w:ascii="Cambria" w:hAnsi="Cambria" w:cstheme="minorHAnsi"/>
          <w:sz w:val="22"/>
          <w:szCs w:val="22"/>
        </w:rPr>
        <w:br w:type="page"/>
      </w:r>
    </w:p>
    <w:p w14:paraId="5E1D9181" w14:textId="76502F1C" w:rsidR="00042316" w:rsidRPr="009B3323" w:rsidRDefault="00042316" w:rsidP="009B3323">
      <w:pPr>
        <w:pStyle w:val="Nagwek2"/>
        <w:spacing w:before="0" w:line="276" w:lineRule="auto"/>
        <w:contextualSpacing/>
      </w:pPr>
      <w:bookmarkStart w:id="41" w:name="_Toc63699675"/>
      <w:r w:rsidRPr="00042316">
        <w:lastRenderedPageBreak/>
        <w:t xml:space="preserve">Załącznik nr 1 do </w:t>
      </w:r>
      <w:r w:rsidR="008F7594">
        <w:t>SWZ</w:t>
      </w:r>
      <w:r w:rsidRPr="00042316">
        <w:t xml:space="preserve"> </w:t>
      </w:r>
      <w:r w:rsidR="000A4924">
        <w:br/>
      </w:r>
      <w:r w:rsidRPr="00042316">
        <w:t>Wzór Formularza ofertowego</w:t>
      </w:r>
      <w:bookmarkEnd w:id="41"/>
      <w:r w:rsidRPr="00042316">
        <w:t xml:space="preserve"> </w:t>
      </w:r>
    </w:p>
    <w:p w14:paraId="2F63DA21" w14:textId="77777777" w:rsidR="00042316" w:rsidRPr="00042316" w:rsidRDefault="00042316" w:rsidP="00042316">
      <w:pPr>
        <w:spacing w:line="276" w:lineRule="auto"/>
        <w:contextualSpacing/>
        <w:jc w:val="center"/>
        <w:rPr>
          <w:rFonts w:ascii="Cambria" w:hAnsi="Cambria" w:cstheme="minorHAnsi"/>
          <w:b/>
          <w:sz w:val="22"/>
          <w:szCs w:val="22"/>
        </w:rPr>
      </w:pPr>
      <w:r w:rsidRPr="00042316">
        <w:rPr>
          <w:rFonts w:ascii="Cambria" w:hAnsi="Cambria" w:cstheme="minorHAnsi"/>
          <w:b/>
          <w:sz w:val="22"/>
          <w:szCs w:val="22"/>
        </w:rPr>
        <w:t>FORMULARZ OFERTOWY</w:t>
      </w:r>
    </w:p>
    <w:p w14:paraId="238E6DE7" w14:textId="77777777" w:rsidR="00042316" w:rsidRPr="00042316" w:rsidRDefault="00042316" w:rsidP="004E38ED">
      <w:pPr>
        <w:pStyle w:val="Akapitzlist"/>
        <w:numPr>
          <w:ilvl w:val="0"/>
          <w:numId w:val="37"/>
        </w:numPr>
        <w:spacing w:line="276" w:lineRule="auto"/>
        <w:contextualSpacing/>
        <w:rPr>
          <w:rFonts w:ascii="Cambria" w:hAnsi="Cambria" w:cstheme="minorHAnsi"/>
          <w:b/>
          <w:sz w:val="22"/>
          <w:szCs w:val="22"/>
        </w:rPr>
      </w:pPr>
      <w:r w:rsidRPr="00042316">
        <w:rPr>
          <w:rFonts w:ascii="Cambria" w:hAnsi="Cambria" w:cstheme="minorHAnsi"/>
          <w:b/>
          <w:sz w:val="22"/>
          <w:szCs w:val="22"/>
        </w:rPr>
        <w:t>INFORMACJE O WYKONAWCY</w:t>
      </w:r>
    </w:p>
    <w:p w14:paraId="2A1B0D9D" w14:textId="77777777" w:rsidR="00042316" w:rsidRPr="00042316" w:rsidRDefault="00042316" w:rsidP="004E38ED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284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Niniejsza oferta zostaje złożona przez:</w:t>
      </w:r>
    </w:p>
    <w:p w14:paraId="6AE5F994" w14:textId="77777777" w:rsidR="00042316" w:rsidRP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i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…………………………………………………………………………………………………………………</w:t>
      </w:r>
    </w:p>
    <w:p w14:paraId="13A48FCA" w14:textId="77777777" w:rsidR="00042316" w:rsidRPr="00042316" w:rsidRDefault="00042316" w:rsidP="008F7594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i/>
          <w:sz w:val="22"/>
          <w:szCs w:val="22"/>
        </w:rPr>
        <w:t>nazwa Wykonawcy</w:t>
      </w:r>
    </w:p>
    <w:p w14:paraId="2B2CF6F3" w14:textId="0B9F0545" w:rsidR="00042316" w:rsidRP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………………………………………………………………………………………………………………..</w:t>
      </w:r>
    </w:p>
    <w:p w14:paraId="770A9573" w14:textId="77777777" w:rsidR="00042316" w:rsidRP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i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………………………………………………………………………………………………………………..</w:t>
      </w:r>
    </w:p>
    <w:p w14:paraId="6C14606D" w14:textId="77777777" w:rsidR="00042316" w:rsidRPr="00042316" w:rsidRDefault="00042316" w:rsidP="008F7594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i/>
          <w:sz w:val="22"/>
          <w:szCs w:val="22"/>
        </w:rPr>
        <w:t xml:space="preserve">adres Wykonawcy (siedziba) </w:t>
      </w:r>
    </w:p>
    <w:p w14:paraId="64C414FB" w14:textId="77777777" w:rsidR="00042316" w:rsidRPr="0042471A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  <w:lang w:val="en-US"/>
        </w:rPr>
      </w:pPr>
      <w:r w:rsidRPr="0042471A">
        <w:rPr>
          <w:rFonts w:ascii="Cambria" w:hAnsi="Cambria" w:cstheme="minorHAnsi"/>
          <w:sz w:val="22"/>
          <w:szCs w:val="22"/>
          <w:lang w:val="en-US"/>
        </w:rPr>
        <w:t>NIP .................................. REGON .......................................</w:t>
      </w:r>
    </w:p>
    <w:p w14:paraId="4817D797" w14:textId="1EADBF00" w:rsidR="00042316" w:rsidRP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  <w:lang w:val="en-US"/>
        </w:rPr>
      </w:pPr>
      <w:r w:rsidRPr="00042316">
        <w:rPr>
          <w:rFonts w:ascii="Cambria" w:hAnsi="Cambria" w:cstheme="minorHAnsi"/>
          <w:sz w:val="22"/>
          <w:szCs w:val="22"/>
          <w:lang w:val="en-US"/>
        </w:rPr>
        <w:t xml:space="preserve">tel. .................................  </w:t>
      </w:r>
    </w:p>
    <w:p w14:paraId="55B6A1AF" w14:textId="6E3FBD3C" w:rsid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  <w:lang w:val="en-US"/>
        </w:rPr>
        <w:t xml:space="preserve">e-mail ............................. www .......................................... </w:t>
      </w:r>
      <w:r w:rsidRPr="00042316">
        <w:rPr>
          <w:rFonts w:ascii="Cambria" w:hAnsi="Cambria" w:cstheme="minorHAnsi"/>
          <w:sz w:val="22"/>
          <w:szCs w:val="22"/>
        </w:rPr>
        <w:t>(jeżeli posiada)</w:t>
      </w:r>
    </w:p>
    <w:p w14:paraId="5A658AA4" w14:textId="77777777" w:rsidR="00042316" w:rsidRP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b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województwo ................ powiat ........................................</w:t>
      </w:r>
    </w:p>
    <w:p w14:paraId="0484AE24" w14:textId="77777777" w:rsidR="00042316" w:rsidRP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b/>
          <w:sz w:val="22"/>
          <w:szCs w:val="22"/>
        </w:rPr>
      </w:pPr>
    </w:p>
    <w:p w14:paraId="71195884" w14:textId="77777777" w:rsidR="00042316" w:rsidRPr="00042316" w:rsidRDefault="00042316" w:rsidP="008F7594">
      <w:pPr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w przypadku oferty wspólnej (Konsorcjum)</w:t>
      </w:r>
      <w:r w:rsidRPr="00042316">
        <w:rPr>
          <w:rStyle w:val="Odwoanieprzypisudolnego"/>
          <w:rFonts w:ascii="Cambria" w:eastAsia="Calibri" w:hAnsi="Cambria" w:cstheme="minorHAnsi"/>
          <w:sz w:val="22"/>
          <w:szCs w:val="22"/>
        </w:rPr>
        <w:footnoteReference w:id="1"/>
      </w:r>
      <w:r w:rsidRPr="00042316">
        <w:rPr>
          <w:rFonts w:ascii="Cambria" w:hAnsi="Cambria" w:cstheme="minorHAnsi"/>
          <w:sz w:val="22"/>
          <w:szCs w:val="22"/>
        </w:rPr>
        <w:t>:</w:t>
      </w:r>
    </w:p>
    <w:p w14:paraId="7465BE0E" w14:textId="77777777" w:rsidR="00042316" w:rsidRP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</w:p>
    <w:p w14:paraId="500B215E" w14:textId="77777777" w:rsidR="008F7594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 xml:space="preserve">Pełnomocnik Konsorcjum: </w:t>
      </w:r>
    </w:p>
    <w:p w14:paraId="560BEA5D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i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…………………………………………………………………………………………………………………</w:t>
      </w:r>
    </w:p>
    <w:p w14:paraId="222ADC1C" w14:textId="77777777" w:rsidR="008F7594" w:rsidRPr="00042316" w:rsidRDefault="008F7594" w:rsidP="008F7594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i/>
          <w:sz w:val="22"/>
          <w:szCs w:val="22"/>
        </w:rPr>
        <w:t>nazwa Wykonawcy</w:t>
      </w:r>
    </w:p>
    <w:p w14:paraId="614AEE58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………………………………………………………………………………………………………………..</w:t>
      </w:r>
    </w:p>
    <w:p w14:paraId="12A68D73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i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………………………………………………………………………………………………………………..</w:t>
      </w:r>
    </w:p>
    <w:p w14:paraId="1A8D2256" w14:textId="77777777" w:rsidR="008F7594" w:rsidRPr="00042316" w:rsidRDefault="008F7594" w:rsidP="008F7594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i/>
          <w:sz w:val="22"/>
          <w:szCs w:val="22"/>
        </w:rPr>
        <w:t xml:space="preserve">adres Wykonawcy (siedziba) </w:t>
      </w:r>
    </w:p>
    <w:p w14:paraId="336B0181" w14:textId="77777777" w:rsidR="008F7594" w:rsidRPr="008F7594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  <w:lang w:val="en-US"/>
        </w:rPr>
      </w:pPr>
      <w:r w:rsidRPr="008F7594">
        <w:rPr>
          <w:rFonts w:ascii="Cambria" w:hAnsi="Cambria" w:cstheme="minorHAnsi"/>
          <w:sz w:val="22"/>
          <w:szCs w:val="22"/>
          <w:lang w:val="en-US"/>
        </w:rPr>
        <w:t>NIP .................................. REGON .......................................</w:t>
      </w:r>
    </w:p>
    <w:p w14:paraId="2B25778C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  <w:lang w:val="en-US"/>
        </w:rPr>
      </w:pPr>
      <w:r w:rsidRPr="00042316">
        <w:rPr>
          <w:rFonts w:ascii="Cambria" w:hAnsi="Cambria" w:cstheme="minorHAnsi"/>
          <w:sz w:val="22"/>
          <w:szCs w:val="22"/>
          <w:lang w:val="en-US"/>
        </w:rPr>
        <w:t xml:space="preserve">tel. .................................  </w:t>
      </w:r>
    </w:p>
    <w:p w14:paraId="57680CDA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  <w:lang w:val="en-US"/>
        </w:rPr>
        <w:t xml:space="preserve">e-mail ............................. www .......................................... </w:t>
      </w:r>
      <w:r w:rsidRPr="00042316">
        <w:rPr>
          <w:rFonts w:ascii="Cambria" w:hAnsi="Cambria" w:cstheme="minorHAnsi"/>
          <w:sz w:val="22"/>
          <w:szCs w:val="22"/>
        </w:rPr>
        <w:t>(jeżeli posiada)</w:t>
      </w:r>
    </w:p>
    <w:p w14:paraId="4DC1DC9D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b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województwo ................ powiat ........................................</w:t>
      </w:r>
    </w:p>
    <w:p w14:paraId="318166C4" w14:textId="77777777" w:rsidR="00042316" w:rsidRPr="00042316" w:rsidRDefault="00042316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</w:p>
    <w:p w14:paraId="50B91776" w14:textId="77777777" w:rsidR="008F7594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  <w:r>
        <w:rPr>
          <w:rFonts w:ascii="Cambria" w:hAnsi="Cambria" w:cstheme="minorHAnsi"/>
          <w:sz w:val="22"/>
          <w:szCs w:val="22"/>
        </w:rPr>
        <w:t>Członek</w:t>
      </w:r>
      <w:r w:rsidR="00042316" w:rsidRPr="00042316">
        <w:rPr>
          <w:rFonts w:ascii="Cambria" w:hAnsi="Cambria" w:cstheme="minorHAnsi"/>
          <w:sz w:val="22"/>
          <w:szCs w:val="22"/>
        </w:rPr>
        <w:t xml:space="preserve"> Konsorcjum:</w:t>
      </w:r>
    </w:p>
    <w:p w14:paraId="30190D45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i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…………………………………………………………………………………………………………………</w:t>
      </w:r>
    </w:p>
    <w:p w14:paraId="4C1ED407" w14:textId="77777777" w:rsidR="008F7594" w:rsidRPr="00042316" w:rsidRDefault="008F7594" w:rsidP="008F7594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i/>
          <w:sz w:val="22"/>
          <w:szCs w:val="22"/>
        </w:rPr>
        <w:t>nazwa Wykonawcy</w:t>
      </w:r>
    </w:p>
    <w:p w14:paraId="55B8E0B7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………………………………………………………………………………………………………………..</w:t>
      </w:r>
    </w:p>
    <w:p w14:paraId="3091B3F5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i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………………………………………………………………………………………………………………..</w:t>
      </w:r>
    </w:p>
    <w:p w14:paraId="60B191EC" w14:textId="77777777" w:rsidR="008F7594" w:rsidRPr="00042316" w:rsidRDefault="008F7594" w:rsidP="008F7594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i/>
          <w:sz w:val="22"/>
          <w:szCs w:val="22"/>
        </w:rPr>
        <w:t xml:space="preserve">adres Wykonawcy (siedziba) </w:t>
      </w:r>
    </w:p>
    <w:p w14:paraId="1737F55C" w14:textId="77777777" w:rsidR="008F7594" w:rsidRPr="008F7594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  <w:lang w:val="en-US"/>
        </w:rPr>
      </w:pPr>
      <w:r w:rsidRPr="008F7594">
        <w:rPr>
          <w:rFonts w:ascii="Cambria" w:hAnsi="Cambria" w:cstheme="minorHAnsi"/>
          <w:sz w:val="22"/>
          <w:szCs w:val="22"/>
          <w:lang w:val="en-US"/>
        </w:rPr>
        <w:t>NIP .................................. REGON .......................................</w:t>
      </w:r>
    </w:p>
    <w:p w14:paraId="58CC901B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  <w:lang w:val="en-US"/>
        </w:rPr>
      </w:pPr>
      <w:r w:rsidRPr="00042316">
        <w:rPr>
          <w:rFonts w:ascii="Cambria" w:hAnsi="Cambria" w:cstheme="minorHAnsi"/>
          <w:sz w:val="22"/>
          <w:szCs w:val="22"/>
          <w:lang w:val="en-US"/>
        </w:rPr>
        <w:t xml:space="preserve">tel. .................................  </w:t>
      </w:r>
    </w:p>
    <w:p w14:paraId="3AC132CD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  <w:lang w:val="en-US"/>
        </w:rPr>
        <w:t xml:space="preserve">e-mail ............................. www .......................................... </w:t>
      </w:r>
      <w:r w:rsidRPr="00042316">
        <w:rPr>
          <w:rFonts w:ascii="Cambria" w:hAnsi="Cambria" w:cstheme="minorHAnsi"/>
          <w:sz w:val="22"/>
          <w:szCs w:val="22"/>
        </w:rPr>
        <w:t>(jeżeli posiada)</w:t>
      </w:r>
    </w:p>
    <w:p w14:paraId="20C6B7E5" w14:textId="77777777" w:rsidR="008F7594" w:rsidRPr="00042316" w:rsidRDefault="008F7594" w:rsidP="008F7594">
      <w:pPr>
        <w:widowControl w:val="0"/>
        <w:autoSpaceDE w:val="0"/>
        <w:autoSpaceDN w:val="0"/>
        <w:adjustRightInd w:val="0"/>
        <w:contextualSpacing/>
        <w:rPr>
          <w:rFonts w:ascii="Cambria" w:hAnsi="Cambria" w:cstheme="minorHAnsi"/>
          <w:b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województwo ................ powiat ........................................</w:t>
      </w:r>
    </w:p>
    <w:p w14:paraId="7A2F1112" w14:textId="77777777" w:rsidR="00042316" w:rsidRPr="00042316" w:rsidRDefault="00042316" w:rsidP="00042316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Cambria" w:hAnsi="Cambria" w:cstheme="minorHAnsi"/>
          <w:sz w:val="22"/>
          <w:szCs w:val="22"/>
        </w:rPr>
      </w:pPr>
    </w:p>
    <w:p w14:paraId="7AAEC98F" w14:textId="77777777" w:rsidR="00042316" w:rsidRPr="00042316" w:rsidRDefault="00042316" w:rsidP="004E38ED">
      <w:pPr>
        <w:pStyle w:val="Akapitzlist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ind w:left="284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 xml:space="preserve">Wszelką korespondencję w sprawie niniejszego postępowania należy kierować na adres: </w:t>
      </w:r>
    </w:p>
    <w:p w14:paraId="1E77740E" w14:textId="77777777" w:rsidR="00042316" w:rsidRPr="00042316" w:rsidRDefault="00042316" w:rsidP="00042316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Cambria" w:hAnsi="Cambria" w:cstheme="minorHAnsi"/>
          <w:sz w:val="22"/>
          <w:szCs w:val="22"/>
        </w:rPr>
      </w:pPr>
    </w:p>
    <w:p w14:paraId="67ABEF5C" w14:textId="77777777" w:rsidR="00042316" w:rsidRPr="00042316" w:rsidRDefault="00042316" w:rsidP="008F7594">
      <w:pPr>
        <w:widowControl w:val="0"/>
        <w:autoSpaceDE w:val="0"/>
        <w:autoSpaceDN w:val="0"/>
        <w:adjustRightInd w:val="0"/>
        <w:ind w:left="425"/>
        <w:contextualSpacing/>
        <w:rPr>
          <w:rFonts w:ascii="Cambria" w:hAnsi="Cambria" w:cstheme="minorHAnsi"/>
          <w:sz w:val="22"/>
          <w:szCs w:val="22"/>
          <w:lang w:val="es-ES"/>
        </w:rPr>
      </w:pPr>
      <w:r w:rsidRPr="00042316">
        <w:rPr>
          <w:rFonts w:ascii="Cambria" w:hAnsi="Cambria" w:cstheme="minorHAnsi"/>
          <w:sz w:val="22"/>
          <w:szCs w:val="22"/>
          <w:lang w:val="es-ES"/>
        </w:rPr>
        <w:t>………………………………………………………………………………………………………</w:t>
      </w:r>
    </w:p>
    <w:p w14:paraId="4A0A980E" w14:textId="59024CEA" w:rsidR="00042316" w:rsidRPr="00042316" w:rsidRDefault="00042316" w:rsidP="008F7594">
      <w:pPr>
        <w:widowControl w:val="0"/>
        <w:autoSpaceDE w:val="0"/>
        <w:autoSpaceDN w:val="0"/>
        <w:adjustRightInd w:val="0"/>
        <w:ind w:left="426"/>
        <w:contextualSpacing/>
        <w:jc w:val="center"/>
        <w:rPr>
          <w:rFonts w:ascii="Cambria" w:hAnsi="Cambria" w:cstheme="minorHAnsi"/>
          <w:i/>
          <w:sz w:val="22"/>
          <w:szCs w:val="22"/>
          <w:lang w:val="es-ES"/>
        </w:rPr>
      </w:pPr>
      <w:r w:rsidRPr="00042316">
        <w:rPr>
          <w:rFonts w:ascii="Cambria" w:hAnsi="Cambria" w:cstheme="minorHAnsi"/>
          <w:i/>
          <w:sz w:val="22"/>
          <w:szCs w:val="22"/>
          <w:lang w:val="es-ES"/>
        </w:rPr>
        <w:t xml:space="preserve">nazwa </w:t>
      </w:r>
      <w:r w:rsidR="008F7594">
        <w:rPr>
          <w:rFonts w:ascii="Cambria" w:hAnsi="Cambria" w:cstheme="minorHAnsi"/>
          <w:i/>
          <w:sz w:val="22"/>
          <w:szCs w:val="22"/>
          <w:lang w:val="es-ES"/>
        </w:rPr>
        <w:t>i adres</w:t>
      </w:r>
    </w:p>
    <w:p w14:paraId="02646B2C" w14:textId="77777777" w:rsidR="00042316" w:rsidRPr="00042316" w:rsidRDefault="00042316" w:rsidP="008F7594">
      <w:pPr>
        <w:widowControl w:val="0"/>
        <w:autoSpaceDE w:val="0"/>
        <w:autoSpaceDN w:val="0"/>
        <w:adjustRightInd w:val="0"/>
        <w:ind w:left="425"/>
        <w:contextualSpacing/>
        <w:rPr>
          <w:rFonts w:ascii="Cambria" w:hAnsi="Cambria" w:cstheme="minorHAnsi"/>
          <w:sz w:val="22"/>
          <w:szCs w:val="22"/>
          <w:lang w:val="es-ES"/>
        </w:rPr>
      </w:pPr>
    </w:p>
    <w:p w14:paraId="61702E5B" w14:textId="77777777" w:rsidR="00042316" w:rsidRPr="00042316" w:rsidRDefault="00042316" w:rsidP="008F7594">
      <w:pPr>
        <w:widowControl w:val="0"/>
        <w:autoSpaceDE w:val="0"/>
        <w:autoSpaceDN w:val="0"/>
        <w:adjustRightInd w:val="0"/>
        <w:ind w:left="425"/>
        <w:contextualSpacing/>
        <w:rPr>
          <w:rFonts w:ascii="Cambria" w:hAnsi="Cambria" w:cstheme="minorHAnsi"/>
          <w:sz w:val="22"/>
          <w:szCs w:val="22"/>
          <w:lang w:val="es-ES"/>
        </w:rPr>
      </w:pPr>
      <w:r w:rsidRPr="00042316">
        <w:rPr>
          <w:rFonts w:ascii="Cambria" w:hAnsi="Cambria" w:cstheme="minorHAnsi"/>
          <w:sz w:val="22"/>
          <w:szCs w:val="22"/>
          <w:lang w:val="es-ES"/>
        </w:rPr>
        <w:t xml:space="preserve">numer telefonu: </w:t>
      </w:r>
      <w:r w:rsidRPr="00042316">
        <w:rPr>
          <w:rFonts w:ascii="Cambria" w:hAnsi="Cambria" w:cstheme="minorHAnsi"/>
          <w:sz w:val="22"/>
          <w:szCs w:val="22"/>
          <w:lang w:val="es-ES"/>
        </w:rPr>
        <w:tab/>
      </w:r>
      <w:r w:rsidRPr="00042316">
        <w:rPr>
          <w:rFonts w:ascii="Cambria" w:hAnsi="Cambria" w:cstheme="minorHAnsi"/>
          <w:sz w:val="22"/>
          <w:szCs w:val="22"/>
          <w:lang w:val="es-ES"/>
        </w:rPr>
        <w:tab/>
        <w:t>......................................................</w:t>
      </w:r>
    </w:p>
    <w:p w14:paraId="27AF3BD1" w14:textId="77777777" w:rsidR="00042316" w:rsidRPr="00042316" w:rsidRDefault="00042316" w:rsidP="008F7594">
      <w:pPr>
        <w:widowControl w:val="0"/>
        <w:autoSpaceDE w:val="0"/>
        <w:autoSpaceDN w:val="0"/>
        <w:adjustRightInd w:val="0"/>
        <w:ind w:left="425"/>
        <w:contextualSpacing/>
        <w:rPr>
          <w:rFonts w:ascii="Cambria" w:hAnsi="Cambria" w:cstheme="minorHAnsi"/>
          <w:sz w:val="22"/>
          <w:szCs w:val="22"/>
          <w:lang w:val="es-ES"/>
        </w:rPr>
      </w:pPr>
    </w:p>
    <w:p w14:paraId="5CAE5C28" w14:textId="10E0BFFA" w:rsidR="00042316" w:rsidRDefault="00042316" w:rsidP="008F7594">
      <w:pPr>
        <w:widowControl w:val="0"/>
        <w:autoSpaceDE w:val="0"/>
        <w:autoSpaceDN w:val="0"/>
        <w:adjustRightInd w:val="0"/>
        <w:ind w:firstLine="425"/>
        <w:contextualSpacing/>
        <w:rPr>
          <w:rFonts w:ascii="Cambria" w:hAnsi="Cambria" w:cstheme="minorHAnsi"/>
          <w:sz w:val="22"/>
          <w:szCs w:val="22"/>
          <w:lang w:val="es-ES"/>
        </w:rPr>
      </w:pPr>
      <w:r w:rsidRPr="00042316">
        <w:rPr>
          <w:rFonts w:ascii="Cambria" w:hAnsi="Cambria" w:cstheme="minorHAnsi"/>
          <w:sz w:val="22"/>
          <w:szCs w:val="22"/>
          <w:lang w:val="es-ES"/>
        </w:rPr>
        <w:t xml:space="preserve">adres poczty elektronicznej: </w:t>
      </w:r>
      <w:r w:rsidRPr="00042316">
        <w:rPr>
          <w:rFonts w:ascii="Cambria" w:hAnsi="Cambria" w:cstheme="minorHAnsi"/>
          <w:sz w:val="22"/>
          <w:szCs w:val="22"/>
          <w:lang w:val="es-ES"/>
        </w:rPr>
        <w:tab/>
        <w:t>…………………………………..………………</w:t>
      </w:r>
    </w:p>
    <w:p w14:paraId="1931A07B" w14:textId="13D11F89" w:rsidR="00EB7FE1" w:rsidRPr="00042316" w:rsidRDefault="00EB7FE1" w:rsidP="008F7594">
      <w:pPr>
        <w:widowControl w:val="0"/>
        <w:autoSpaceDE w:val="0"/>
        <w:autoSpaceDN w:val="0"/>
        <w:adjustRightInd w:val="0"/>
        <w:ind w:firstLine="425"/>
        <w:contextualSpacing/>
        <w:rPr>
          <w:rFonts w:ascii="Cambria" w:hAnsi="Cambria" w:cstheme="minorHAnsi"/>
          <w:sz w:val="22"/>
          <w:szCs w:val="22"/>
          <w:lang w:val="es-ES"/>
        </w:rPr>
      </w:pPr>
      <w:r w:rsidRPr="00EB7FE1">
        <w:rPr>
          <w:rFonts w:ascii="Cambria" w:hAnsi="Cambria" w:cstheme="minorHAnsi"/>
          <w:sz w:val="22"/>
          <w:szCs w:val="22"/>
          <w:lang w:val="es-ES"/>
        </w:rPr>
        <w:t>adres skrzynki ePUAP Wykonawcy:…………</w:t>
      </w:r>
      <w:r>
        <w:rPr>
          <w:rFonts w:ascii="Cambria" w:hAnsi="Cambria" w:cstheme="minorHAnsi"/>
          <w:sz w:val="22"/>
          <w:szCs w:val="22"/>
          <w:lang w:val="es-ES"/>
        </w:rPr>
        <w:t>.....................................................</w:t>
      </w:r>
    </w:p>
    <w:p w14:paraId="28124F50" w14:textId="77777777" w:rsidR="00042316" w:rsidRPr="00042316" w:rsidRDefault="00042316" w:rsidP="00042316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Cambria" w:hAnsi="Cambria" w:cstheme="minorHAnsi"/>
          <w:sz w:val="22"/>
          <w:szCs w:val="22"/>
          <w:lang w:val="es-ES"/>
        </w:rPr>
      </w:pPr>
    </w:p>
    <w:p w14:paraId="61796F4D" w14:textId="77777777" w:rsidR="00042316" w:rsidRPr="00042316" w:rsidRDefault="00042316" w:rsidP="004E38ED">
      <w:pPr>
        <w:widowControl w:val="0"/>
        <w:numPr>
          <w:ilvl w:val="0"/>
          <w:numId w:val="35"/>
        </w:numPr>
        <w:autoSpaceDE w:val="0"/>
        <w:autoSpaceDN w:val="0"/>
        <w:adjustRightInd w:val="0"/>
        <w:spacing w:line="276" w:lineRule="auto"/>
        <w:ind w:left="426"/>
        <w:contextualSpacing/>
        <w:rPr>
          <w:rFonts w:ascii="Cambria" w:hAnsi="Cambria" w:cstheme="minorHAnsi"/>
          <w:b/>
          <w:bCs/>
          <w:sz w:val="22"/>
          <w:szCs w:val="22"/>
        </w:rPr>
      </w:pPr>
      <w:r w:rsidRPr="00042316">
        <w:rPr>
          <w:rFonts w:ascii="Cambria" w:hAnsi="Cambria" w:cstheme="minorHAnsi"/>
          <w:b/>
          <w:bCs/>
          <w:sz w:val="22"/>
          <w:szCs w:val="22"/>
        </w:rPr>
        <w:lastRenderedPageBreak/>
        <w:t>PRZEDMIOT OFERTY</w:t>
      </w:r>
    </w:p>
    <w:p w14:paraId="0AAFC281" w14:textId="77777777" w:rsidR="00042316" w:rsidRPr="00042316" w:rsidRDefault="00042316" w:rsidP="00042316">
      <w:pPr>
        <w:spacing w:line="276" w:lineRule="auto"/>
        <w:contextualSpacing/>
        <w:jc w:val="both"/>
        <w:rPr>
          <w:rFonts w:ascii="Cambria" w:hAnsi="Cambria" w:cstheme="minorHAnsi"/>
          <w:b/>
          <w:sz w:val="22"/>
          <w:szCs w:val="22"/>
        </w:rPr>
      </w:pPr>
      <w:r w:rsidRPr="00042316">
        <w:rPr>
          <w:rFonts w:ascii="Cambria" w:hAnsi="Cambria" w:cstheme="minorHAnsi"/>
          <w:bCs/>
          <w:sz w:val="22"/>
          <w:szCs w:val="22"/>
        </w:rPr>
        <w:t xml:space="preserve">Nawiązując do ogłoszenia o zamówieniu </w:t>
      </w:r>
      <w:r w:rsidRPr="00042316">
        <w:rPr>
          <w:rFonts w:ascii="Cambria" w:hAnsi="Cambria" w:cstheme="minorHAnsi"/>
          <w:sz w:val="22"/>
          <w:szCs w:val="22"/>
        </w:rPr>
        <w:t>pn.:</w:t>
      </w:r>
      <w:r w:rsidRPr="00042316">
        <w:rPr>
          <w:rFonts w:ascii="Cambria" w:hAnsi="Cambria" w:cstheme="minorHAnsi"/>
          <w:b/>
          <w:sz w:val="22"/>
          <w:szCs w:val="22"/>
        </w:rPr>
        <w:t xml:space="preserve"> 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kultury.</w:t>
      </w:r>
    </w:p>
    <w:p w14:paraId="1BDB2D22" w14:textId="2F1C936B" w:rsidR="00042316" w:rsidRPr="009B3323" w:rsidRDefault="00042316" w:rsidP="00042316">
      <w:pPr>
        <w:spacing w:line="276" w:lineRule="auto"/>
        <w:contextualSpacing/>
        <w:jc w:val="both"/>
        <w:rPr>
          <w:rFonts w:ascii="Cambria" w:hAnsi="Cambria" w:cstheme="minorHAnsi"/>
          <w:b/>
          <w:bCs/>
          <w:sz w:val="22"/>
          <w:szCs w:val="22"/>
        </w:rPr>
      </w:pPr>
      <w:r w:rsidRPr="00042316">
        <w:rPr>
          <w:rFonts w:ascii="Cambria" w:hAnsi="Cambria" w:cstheme="minorHAnsi"/>
          <w:b/>
          <w:sz w:val="22"/>
          <w:szCs w:val="22"/>
        </w:rPr>
        <w:t xml:space="preserve">Postępowanie nr:  </w:t>
      </w:r>
      <w:r w:rsidR="0042471A">
        <w:rPr>
          <w:rFonts w:ascii="Cambria" w:hAnsi="Cambria" w:cstheme="minorHAnsi"/>
          <w:b/>
          <w:sz w:val="22"/>
          <w:szCs w:val="22"/>
        </w:rPr>
        <w:t>DZS.271.1.2021</w:t>
      </w:r>
    </w:p>
    <w:p w14:paraId="7BF9B8F8" w14:textId="4D6C9DE2" w:rsidR="00042316" w:rsidRPr="00042316" w:rsidRDefault="00042316" w:rsidP="004E38ED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ind w:left="426" w:hanging="426"/>
        <w:contextualSpacing/>
        <w:jc w:val="both"/>
        <w:rPr>
          <w:rFonts w:ascii="Cambria" w:hAnsi="Cambria" w:cstheme="minorHAnsi"/>
          <w:bCs/>
          <w:sz w:val="22"/>
          <w:szCs w:val="22"/>
        </w:rPr>
      </w:pPr>
      <w:r w:rsidRPr="00042316">
        <w:rPr>
          <w:rFonts w:ascii="Cambria" w:hAnsi="Cambria" w:cstheme="minorHAnsi"/>
          <w:bCs/>
          <w:sz w:val="22"/>
          <w:szCs w:val="22"/>
        </w:rPr>
        <w:t>Oferujemy wykonanie przedmiotu zamówienia w zakresie objętym w Specyfikacji Istotnych Warunków Zamówienia (</w:t>
      </w:r>
      <w:r w:rsidR="008F7594">
        <w:rPr>
          <w:rFonts w:ascii="Cambria" w:hAnsi="Cambria" w:cstheme="minorHAnsi"/>
          <w:bCs/>
          <w:sz w:val="22"/>
          <w:szCs w:val="22"/>
        </w:rPr>
        <w:t>SWZ</w:t>
      </w:r>
      <w:r w:rsidRPr="00042316">
        <w:rPr>
          <w:rFonts w:ascii="Cambria" w:hAnsi="Cambria" w:cstheme="minorHAnsi"/>
          <w:bCs/>
          <w:sz w:val="22"/>
          <w:szCs w:val="22"/>
        </w:rPr>
        <w:t>):</w:t>
      </w:r>
    </w:p>
    <w:p w14:paraId="3639FAA8" w14:textId="28DD31AD" w:rsidR="00042316" w:rsidRPr="00042316" w:rsidRDefault="00042316" w:rsidP="00042316">
      <w:pPr>
        <w:widowControl w:val="0"/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b/>
          <w:sz w:val="22"/>
          <w:szCs w:val="22"/>
        </w:rPr>
        <w:t xml:space="preserve">za cenę całkowitą brutto …………………………………………. PLN, </w:t>
      </w:r>
      <w:r w:rsidRPr="00042316">
        <w:rPr>
          <w:rFonts w:ascii="Cambria" w:hAnsi="Cambria" w:cstheme="minorHAnsi"/>
          <w:sz w:val="22"/>
          <w:szCs w:val="22"/>
        </w:rPr>
        <w:t>(słownie:…………………) w tym podatek Vat:</w:t>
      </w:r>
      <w:r w:rsidR="008F7594">
        <w:rPr>
          <w:rFonts w:ascii="Cambria" w:hAnsi="Cambria" w:cstheme="minorHAnsi"/>
          <w:sz w:val="22"/>
          <w:szCs w:val="22"/>
        </w:rPr>
        <w:t xml:space="preserve"> 23</w:t>
      </w:r>
      <w:r w:rsidRPr="00042316">
        <w:rPr>
          <w:rFonts w:ascii="Cambria" w:hAnsi="Cambria" w:cstheme="minorHAnsi"/>
          <w:sz w:val="22"/>
          <w:szCs w:val="22"/>
        </w:rPr>
        <w:t>%</w:t>
      </w:r>
    </w:p>
    <w:p w14:paraId="6951BC8C" w14:textId="77777777" w:rsidR="00042316" w:rsidRPr="00042316" w:rsidRDefault="00042316" w:rsidP="00042316">
      <w:pPr>
        <w:widowControl w:val="0"/>
        <w:autoSpaceDE w:val="0"/>
        <w:autoSpaceDN w:val="0"/>
        <w:adjustRightInd w:val="0"/>
        <w:spacing w:line="276" w:lineRule="auto"/>
        <w:ind w:left="426"/>
        <w:contextualSpacing/>
        <w:jc w:val="both"/>
        <w:rPr>
          <w:rFonts w:ascii="Cambria" w:hAnsi="Cambria" w:cstheme="minorHAnsi"/>
          <w:bCs/>
          <w:sz w:val="22"/>
          <w:szCs w:val="22"/>
        </w:rPr>
      </w:pPr>
    </w:p>
    <w:p w14:paraId="499D1C4B" w14:textId="77777777" w:rsidR="00042316" w:rsidRPr="00042316" w:rsidRDefault="00042316" w:rsidP="00042316">
      <w:pPr>
        <w:shd w:val="clear" w:color="auto" w:fill="FFFFFF"/>
        <w:tabs>
          <w:tab w:val="num" w:pos="567"/>
        </w:tabs>
        <w:snapToGrid w:val="0"/>
        <w:spacing w:line="276" w:lineRule="auto"/>
        <w:ind w:left="567"/>
        <w:contextualSpacing/>
        <w:jc w:val="both"/>
        <w:rPr>
          <w:rFonts w:ascii="Cambria" w:hAnsi="Cambria" w:cs="Calibri"/>
          <w:bCs/>
          <w:sz w:val="22"/>
          <w:szCs w:val="22"/>
        </w:rPr>
      </w:pPr>
      <w:r w:rsidRPr="00042316">
        <w:rPr>
          <w:rFonts w:ascii="Cambria" w:hAnsi="Cambria" w:cs="Calibri"/>
          <w:i/>
          <w:iCs/>
          <w:sz w:val="22"/>
          <w:szCs w:val="22"/>
        </w:rPr>
        <w:t>wybór naszej ofert</w:t>
      </w:r>
      <w:r w:rsidRPr="00042316">
        <w:rPr>
          <w:rStyle w:val="Odwoanieprzypisudolnego"/>
          <w:rFonts w:ascii="Cambria" w:eastAsia="Calibri" w:hAnsi="Cambria" w:cs="Calibri"/>
          <w:i/>
          <w:iCs/>
          <w:sz w:val="22"/>
          <w:szCs w:val="22"/>
        </w:rPr>
        <w:footnoteReference w:id="2"/>
      </w:r>
      <w:r w:rsidRPr="00042316">
        <w:rPr>
          <w:rFonts w:ascii="Cambria" w:hAnsi="Cambria" w:cs="Calibri"/>
          <w:i/>
          <w:iCs/>
          <w:sz w:val="22"/>
          <w:szCs w:val="22"/>
        </w:rPr>
        <w:t xml:space="preserve">: </w:t>
      </w:r>
    </w:p>
    <w:p w14:paraId="2B534363" w14:textId="77777777" w:rsidR="00042316" w:rsidRPr="00042316" w:rsidRDefault="00042316" w:rsidP="00042316">
      <w:pPr>
        <w:shd w:val="clear" w:color="auto" w:fill="FFFFFF"/>
        <w:spacing w:line="276" w:lineRule="auto"/>
        <w:ind w:left="851" w:hanging="284"/>
        <w:contextualSpacing/>
        <w:jc w:val="both"/>
        <w:rPr>
          <w:rFonts w:ascii="Cambria" w:hAnsi="Cambria" w:cs="Calibri"/>
          <w:i/>
          <w:iCs/>
          <w:sz w:val="22"/>
          <w:szCs w:val="22"/>
        </w:rPr>
      </w:pPr>
      <w:r w:rsidRPr="00042316">
        <w:rPr>
          <w:rFonts w:ascii="Cambria" w:hAnsi="Cambria" w:cs="Calibri"/>
          <w:sz w:val="22"/>
          <w:szCs w:val="22"/>
        </w:rPr>
        <w:fldChar w:fldCharType="begin">
          <w:ffData>
            <w:name w:val="Wybór3"/>
            <w:enabled/>
            <w:calcOnExit w:val="0"/>
            <w:checkBox>
              <w:size w:val="14"/>
              <w:default w:val="0"/>
            </w:checkBox>
          </w:ffData>
        </w:fldChar>
      </w:r>
      <w:r w:rsidRPr="00042316">
        <w:rPr>
          <w:rFonts w:ascii="Cambria" w:hAnsi="Cambria" w:cs="Calibri"/>
          <w:sz w:val="22"/>
          <w:szCs w:val="22"/>
        </w:rPr>
        <w:instrText xml:space="preserve"> FORMCHECKBOX </w:instrText>
      </w:r>
      <w:r w:rsidR="009F1E3F">
        <w:rPr>
          <w:rFonts w:ascii="Cambria" w:hAnsi="Cambria" w:cs="Calibri"/>
          <w:sz w:val="22"/>
          <w:szCs w:val="22"/>
        </w:rPr>
      </w:r>
      <w:r w:rsidR="009F1E3F">
        <w:rPr>
          <w:rFonts w:ascii="Cambria" w:hAnsi="Cambria" w:cs="Calibri"/>
          <w:sz w:val="22"/>
          <w:szCs w:val="22"/>
        </w:rPr>
        <w:fldChar w:fldCharType="separate"/>
      </w:r>
      <w:r w:rsidRPr="00042316">
        <w:rPr>
          <w:rFonts w:ascii="Cambria" w:hAnsi="Cambria" w:cs="Calibri"/>
          <w:sz w:val="22"/>
          <w:szCs w:val="22"/>
        </w:rPr>
        <w:fldChar w:fldCharType="end"/>
      </w:r>
      <w:r w:rsidRPr="00042316">
        <w:rPr>
          <w:rFonts w:ascii="Cambria" w:hAnsi="Cambria" w:cs="Calibri"/>
          <w:sz w:val="22"/>
          <w:szCs w:val="22"/>
        </w:rPr>
        <w:t xml:space="preserve"> </w:t>
      </w:r>
      <w:r w:rsidRPr="00042316">
        <w:rPr>
          <w:rFonts w:ascii="Cambria" w:hAnsi="Cambria" w:cs="Calibri"/>
          <w:i/>
          <w:iCs/>
          <w:sz w:val="22"/>
          <w:szCs w:val="22"/>
        </w:rPr>
        <w:t>będzie prowadzić do powstania u Zamawiającego obowiązku podatkowego następujących towarów/usług:</w:t>
      </w:r>
    </w:p>
    <w:p w14:paraId="344CF426" w14:textId="77777777" w:rsidR="00042316" w:rsidRPr="00042316" w:rsidRDefault="00042316" w:rsidP="00042316">
      <w:pPr>
        <w:shd w:val="clear" w:color="auto" w:fill="FFFFFF"/>
        <w:spacing w:line="276" w:lineRule="auto"/>
        <w:ind w:left="567"/>
        <w:contextualSpacing/>
        <w:jc w:val="both"/>
        <w:rPr>
          <w:rFonts w:ascii="Cambria" w:hAnsi="Cambria" w:cs="Calibri"/>
          <w:i/>
          <w:iCs/>
          <w:sz w:val="22"/>
          <w:szCs w:val="22"/>
        </w:rPr>
      </w:pPr>
      <w:r w:rsidRPr="00042316">
        <w:rPr>
          <w:rFonts w:ascii="Cambria" w:hAnsi="Cambria" w:cs="Calibri"/>
          <w:i/>
          <w:iCs/>
          <w:sz w:val="22"/>
          <w:szCs w:val="22"/>
        </w:rPr>
        <w:t>_________________________________________ - ______________________ zł netto</w:t>
      </w:r>
    </w:p>
    <w:p w14:paraId="073F1EB7" w14:textId="77777777" w:rsidR="00042316" w:rsidRPr="00042316" w:rsidRDefault="00042316" w:rsidP="00042316">
      <w:pPr>
        <w:shd w:val="clear" w:color="auto" w:fill="FFFFFF"/>
        <w:spacing w:line="276" w:lineRule="auto"/>
        <w:ind w:left="2007" w:firstLine="153"/>
        <w:contextualSpacing/>
        <w:jc w:val="both"/>
        <w:rPr>
          <w:rFonts w:ascii="Cambria" w:hAnsi="Cambria" w:cs="Calibri"/>
          <w:i/>
          <w:iCs/>
          <w:sz w:val="22"/>
          <w:szCs w:val="22"/>
        </w:rPr>
      </w:pPr>
      <w:r w:rsidRPr="00042316">
        <w:rPr>
          <w:rFonts w:ascii="Cambria" w:hAnsi="Cambria" w:cs="Calibri"/>
          <w:iCs/>
          <w:sz w:val="22"/>
          <w:szCs w:val="22"/>
        </w:rPr>
        <w:t>Nazwa towaru/usługi</w:t>
      </w:r>
      <w:r w:rsidRPr="00042316">
        <w:rPr>
          <w:rFonts w:ascii="Cambria" w:hAnsi="Cambria" w:cs="Calibri"/>
          <w:iCs/>
          <w:sz w:val="22"/>
          <w:szCs w:val="22"/>
        </w:rPr>
        <w:tab/>
      </w:r>
      <w:r w:rsidRPr="00042316">
        <w:rPr>
          <w:rFonts w:ascii="Cambria" w:hAnsi="Cambria" w:cs="Calibri"/>
          <w:iCs/>
          <w:sz w:val="22"/>
          <w:szCs w:val="22"/>
        </w:rPr>
        <w:tab/>
      </w:r>
      <w:r w:rsidRPr="00042316">
        <w:rPr>
          <w:rFonts w:ascii="Cambria" w:hAnsi="Cambria" w:cs="Calibri"/>
          <w:iCs/>
          <w:sz w:val="22"/>
          <w:szCs w:val="22"/>
        </w:rPr>
        <w:tab/>
        <w:t>wartość bez kwoty podatku VAT</w:t>
      </w:r>
    </w:p>
    <w:p w14:paraId="1B89FBD8" w14:textId="77777777" w:rsidR="00042316" w:rsidRPr="00042316" w:rsidRDefault="00042316" w:rsidP="00042316">
      <w:pPr>
        <w:shd w:val="clear" w:color="auto" w:fill="FFFFFF"/>
        <w:spacing w:line="276" w:lineRule="auto"/>
        <w:ind w:left="567"/>
        <w:contextualSpacing/>
        <w:jc w:val="both"/>
        <w:rPr>
          <w:rFonts w:ascii="Cambria" w:hAnsi="Cambria" w:cs="Calibri"/>
          <w:i/>
          <w:iCs/>
          <w:sz w:val="22"/>
          <w:szCs w:val="22"/>
        </w:rPr>
      </w:pPr>
      <w:r w:rsidRPr="00042316">
        <w:rPr>
          <w:rFonts w:ascii="Cambria" w:hAnsi="Cambria" w:cs="Calibri"/>
          <w:i/>
          <w:iCs/>
          <w:sz w:val="22"/>
          <w:szCs w:val="22"/>
        </w:rPr>
        <w:t>_________________________________________ - ______________________ zł netto</w:t>
      </w:r>
    </w:p>
    <w:p w14:paraId="178F4B23" w14:textId="77777777" w:rsidR="00042316" w:rsidRPr="00042316" w:rsidRDefault="00042316" w:rsidP="00042316">
      <w:pPr>
        <w:shd w:val="clear" w:color="auto" w:fill="FFFFFF"/>
        <w:spacing w:line="276" w:lineRule="auto"/>
        <w:ind w:left="2007" w:firstLine="153"/>
        <w:contextualSpacing/>
        <w:jc w:val="both"/>
        <w:rPr>
          <w:rFonts w:ascii="Cambria" w:hAnsi="Cambria" w:cs="Calibri"/>
          <w:i/>
          <w:iCs/>
          <w:sz w:val="22"/>
          <w:szCs w:val="22"/>
        </w:rPr>
      </w:pPr>
      <w:r w:rsidRPr="00042316">
        <w:rPr>
          <w:rFonts w:ascii="Cambria" w:hAnsi="Cambria" w:cs="Calibri"/>
          <w:iCs/>
          <w:sz w:val="22"/>
          <w:szCs w:val="22"/>
        </w:rPr>
        <w:t>Nazwa towaru/usługi</w:t>
      </w:r>
      <w:r w:rsidRPr="00042316">
        <w:rPr>
          <w:rFonts w:ascii="Cambria" w:hAnsi="Cambria" w:cs="Calibri"/>
          <w:iCs/>
          <w:sz w:val="22"/>
          <w:szCs w:val="22"/>
        </w:rPr>
        <w:tab/>
      </w:r>
      <w:r w:rsidRPr="00042316">
        <w:rPr>
          <w:rFonts w:ascii="Cambria" w:hAnsi="Cambria" w:cs="Calibri"/>
          <w:iCs/>
          <w:sz w:val="22"/>
          <w:szCs w:val="22"/>
        </w:rPr>
        <w:tab/>
      </w:r>
      <w:r w:rsidRPr="00042316">
        <w:rPr>
          <w:rFonts w:ascii="Cambria" w:hAnsi="Cambria" w:cs="Calibri"/>
          <w:iCs/>
          <w:sz w:val="22"/>
          <w:szCs w:val="22"/>
        </w:rPr>
        <w:tab/>
        <w:t>wartość bez kwoty podatku VAT</w:t>
      </w:r>
    </w:p>
    <w:p w14:paraId="6F4243FF" w14:textId="77777777" w:rsidR="00042316" w:rsidRPr="00042316" w:rsidRDefault="00042316" w:rsidP="00042316">
      <w:pPr>
        <w:spacing w:line="276" w:lineRule="auto"/>
        <w:ind w:left="360"/>
        <w:contextualSpacing/>
        <w:jc w:val="both"/>
        <w:rPr>
          <w:rFonts w:ascii="Cambria" w:hAnsi="Cambria" w:cs="Calibri"/>
          <w:sz w:val="22"/>
          <w:szCs w:val="22"/>
        </w:rPr>
      </w:pPr>
    </w:p>
    <w:p w14:paraId="5C377603" w14:textId="77777777" w:rsidR="00042316" w:rsidRPr="00042316" w:rsidRDefault="00042316" w:rsidP="004E38ED">
      <w:pPr>
        <w:pStyle w:val="Akapitzlist"/>
        <w:numPr>
          <w:ilvl w:val="0"/>
          <w:numId w:val="36"/>
        </w:numPr>
        <w:suppressAutoHyphens/>
        <w:spacing w:line="276" w:lineRule="auto"/>
        <w:ind w:left="426" w:hanging="426"/>
        <w:contextualSpacing/>
        <w:jc w:val="both"/>
        <w:rPr>
          <w:rFonts w:ascii="Cambria" w:hAnsi="Cambria" w:cs="Calibri"/>
          <w:b/>
          <w:bCs/>
          <w:sz w:val="22"/>
          <w:szCs w:val="22"/>
        </w:rPr>
      </w:pPr>
      <w:r w:rsidRPr="00042316">
        <w:rPr>
          <w:rFonts w:ascii="Cambria" w:hAnsi="Cambria" w:cs="Calibri"/>
          <w:b/>
          <w:bCs/>
          <w:sz w:val="22"/>
          <w:szCs w:val="22"/>
        </w:rPr>
        <w:t>Oferujemy okres gwarancji</w:t>
      </w:r>
      <w:r w:rsidRPr="00042316">
        <w:rPr>
          <w:rStyle w:val="Odwoanieprzypisudolnego"/>
          <w:rFonts w:ascii="Cambria" w:eastAsia="Calibri" w:hAnsi="Cambria" w:cs="Calibri"/>
          <w:b/>
          <w:bCs/>
          <w:i/>
          <w:iCs/>
          <w:sz w:val="22"/>
          <w:szCs w:val="22"/>
        </w:rPr>
        <w:footnoteReference w:id="3"/>
      </w:r>
      <w:r w:rsidRPr="00042316">
        <w:rPr>
          <w:rFonts w:ascii="Cambria" w:hAnsi="Cambria" w:cs="Calibri"/>
          <w:b/>
          <w:bCs/>
          <w:sz w:val="22"/>
          <w:szCs w:val="22"/>
        </w:rPr>
        <w:t xml:space="preserve">: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2"/>
      </w:tblGrid>
      <w:tr w:rsidR="00042316" w:rsidRPr="00042316" w14:paraId="4C1EFC52" w14:textId="77777777" w:rsidTr="00042316">
        <w:trPr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72BFA" w14:textId="77777777" w:rsidR="00042316" w:rsidRPr="00042316" w:rsidRDefault="00042316" w:rsidP="00042316">
            <w:pPr>
              <w:spacing w:line="276" w:lineRule="auto"/>
              <w:contextualSpacing/>
              <w:jc w:val="both"/>
              <w:rPr>
                <w:rFonts w:ascii="Cambria" w:hAnsi="Cambria" w:cs="Calibri"/>
                <w:sz w:val="22"/>
                <w:szCs w:val="22"/>
              </w:rPr>
            </w:pPr>
            <w:r w:rsidRPr="00042316">
              <w:rPr>
                <w:rFonts w:ascii="Cambria" w:hAnsi="Cambria" w:cs="Calibri"/>
                <w:sz w:val="22"/>
                <w:szCs w:val="22"/>
              </w:rPr>
              <w:t>Wpisać okres gwarancji w pełnych miesiącach</w:t>
            </w:r>
          </w:p>
        </w:tc>
      </w:tr>
      <w:tr w:rsidR="00042316" w:rsidRPr="00042316" w14:paraId="59A16516" w14:textId="77777777" w:rsidTr="00042316">
        <w:trPr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C235" w14:textId="77777777" w:rsidR="00042316" w:rsidRPr="00042316" w:rsidRDefault="00042316" w:rsidP="00042316">
            <w:pPr>
              <w:spacing w:line="276" w:lineRule="auto"/>
              <w:contextualSpacing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</w:tr>
    </w:tbl>
    <w:p w14:paraId="1FAFE42C" w14:textId="77777777" w:rsidR="00042316" w:rsidRPr="00042316" w:rsidRDefault="00042316" w:rsidP="00042316">
      <w:pPr>
        <w:spacing w:line="276" w:lineRule="auto"/>
        <w:contextualSpacing/>
        <w:jc w:val="both"/>
        <w:rPr>
          <w:rFonts w:ascii="Cambria" w:hAnsi="Cambria" w:cs="Calibri"/>
          <w:sz w:val="22"/>
          <w:szCs w:val="22"/>
        </w:rPr>
      </w:pPr>
    </w:p>
    <w:p w14:paraId="27601BA7" w14:textId="77777777" w:rsidR="00042316" w:rsidRPr="00042316" w:rsidRDefault="00042316" w:rsidP="004E38ED">
      <w:pPr>
        <w:pStyle w:val="Akapitzlist"/>
        <w:numPr>
          <w:ilvl w:val="0"/>
          <w:numId w:val="36"/>
        </w:numPr>
        <w:suppressAutoHyphens/>
        <w:spacing w:line="276" w:lineRule="auto"/>
        <w:ind w:left="426" w:hanging="426"/>
        <w:contextualSpacing/>
        <w:jc w:val="both"/>
        <w:rPr>
          <w:rFonts w:ascii="Cambria" w:hAnsi="Cambria" w:cs="Calibri"/>
          <w:b/>
          <w:bCs/>
          <w:sz w:val="22"/>
          <w:szCs w:val="22"/>
        </w:rPr>
      </w:pPr>
      <w:r w:rsidRPr="00042316">
        <w:rPr>
          <w:rFonts w:ascii="Cambria" w:hAnsi="Cambria" w:cs="Calibri"/>
          <w:b/>
          <w:bCs/>
          <w:sz w:val="22"/>
          <w:szCs w:val="22"/>
        </w:rPr>
        <w:t>Oferujemy termin realizacji zamówienia liczonym od daty zawarcia umowy</w:t>
      </w:r>
      <w:r w:rsidRPr="00042316">
        <w:rPr>
          <w:rStyle w:val="Odwoanieprzypisudolnego"/>
          <w:rFonts w:ascii="Cambria" w:eastAsia="Calibri" w:hAnsi="Cambria" w:cs="Calibri"/>
          <w:b/>
          <w:bCs/>
          <w:sz w:val="22"/>
          <w:szCs w:val="22"/>
        </w:rPr>
        <w:footnoteReference w:id="4"/>
      </w:r>
      <w:r w:rsidRPr="00042316">
        <w:rPr>
          <w:rFonts w:ascii="Cambria" w:hAnsi="Cambria" w:cs="Calibri"/>
          <w:b/>
          <w:bCs/>
          <w:sz w:val="22"/>
          <w:szCs w:val="22"/>
        </w:rPr>
        <w:t xml:space="preserve">: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2"/>
      </w:tblGrid>
      <w:tr w:rsidR="00042316" w:rsidRPr="00042316" w14:paraId="17482547" w14:textId="77777777" w:rsidTr="00042316">
        <w:trPr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99DB" w14:textId="77777777" w:rsidR="00042316" w:rsidRPr="00042316" w:rsidRDefault="00042316" w:rsidP="00042316">
            <w:pPr>
              <w:spacing w:line="276" w:lineRule="auto"/>
              <w:contextualSpacing/>
              <w:jc w:val="both"/>
              <w:rPr>
                <w:rFonts w:ascii="Cambria" w:hAnsi="Cambria" w:cs="Calibri"/>
                <w:sz w:val="22"/>
                <w:szCs w:val="22"/>
              </w:rPr>
            </w:pPr>
            <w:r w:rsidRPr="00042316">
              <w:rPr>
                <w:rFonts w:ascii="Cambria" w:hAnsi="Cambria" w:cs="Calibri"/>
                <w:sz w:val="22"/>
                <w:szCs w:val="22"/>
              </w:rPr>
              <w:t xml:space="preserve">Wpisać termin realizacji w </w:t>
            </w:r>
            <w:r w:rsidRPr="00042316">
              <w:rPr>
                <w:rFonts w:ascii="Cambria" w:hAnsi="Cambria" w:cs="Calibri"/>
                <w:b/>
                <w:bCs/>
                <w:sz w:val="22"/>
                <w:szCs w:val="22"/>
              </w:rPr>
              <w:t>dniach</w:t>
            </w:r>
          </w:p>
        </w:tc>
      </w:tr>
      <w:tr w:rsidR="00042316" w:rsidRPr="00042316" w14:paraId="0FA2AE8B" w14:textId="77777777" w:rsidTr="00042316">
        <w:trPr>
          <w:jc w:val="center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AC98B" w14:textId="77777777" w:rsidR="00042316" w:rsidRPr="00042316" w:rsidRDefault="00042316" w:rsidP="00042316">
            <w:pPr>
              <w:spacing w:line="276" w:lineRule="auto"/>
              <w:contextualSpacing/>
              <w:jc w:val="both"/>
              <w:rPr>
                <w:rFonts w:ascii="Cambria" w:hAnsi="Cambria" w:cs="Calibri"/>
                <w:sz w:val="22"/>
                <w:szCs w:val="22"/>
              </w:rPr>
            </w:pPr>
          </w:p>
        </w:tc>
      </w:tr>
    </w:tbl>
    <w:p w14:paraId="6F0EC430" w14:textId="493B94E2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5" w:hanging="425"/>
        <w:contextualSpacing/>
        <w:jc w:val="both"/>
        <w:rPr>
          <w:rStyle w:val="FontStyle43"/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 xml:space="preserve">Oświadczam/my, że wskazana cena w Formularzu Ofertowym obejmuje cały zakres przedmiotu zamówienia wskazanego przez Zamawiającego w </w:t>
      </w:r>
      <w:r w:rsidR="008F7594">
        <w:rPr>
          <w:rFonts w:ascii="Cambria" w:hAnsi="Cambria" w:cstheme="minorHAnsi"/>
          <w:sz w:val="22"/>
          <w:szCs w:val="22"/>
        </w:rPr>
        <w:t>SWZ</w:t>
      </w:r>
      <w:r w:rsidRPr="00042316">
        <w:rPr>
          <w:rFonts w:ascii="Cambria" w:hAnsi="Cambria" w:cstheme="minorHAnsi"/>
          <w:sz w:val="22"/>
          <w:szCs w:val="22"/>
        </w:rPr>
        <w:t>, uwzględnia wszystkie wymagane opłaty i koszty niezbędne do zrealizowania całości przedmiotu zamówienia, bez względu na okoliczności i źródła ich powstania.</w:t>
      </w:r>
    </w:p>
    <w:p w14:paraId="24896066" w14:textId="52479F42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5" w:hanging="4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Style w:val="FontStyle43"/>
          <w:rFonts w:ascii="Cambria" w:hAnsi="Cambria" w:cstheme="minorHAnsi"/>
          <w:sz w:val="22"/>
          <w:szCs w:val="22"/>
        </w:rPr>
        <w:t xml:space="preserve">Akceptuję/my warunki wskazane w </w:t>
      </w:r>
      <w:r w:rsidR="008F7594">
        <w:rPr>
          <w:rStyle w:val="FontStyle43"/>
          <w:rFonts w:ascii="Cambria" w:hAnsi="Cambria" w:cstheme="minorHAnsi"/>
          <w:sz w:val="22"/>
          <w:szCs w:val="22"/>
        </w:rPr>
        <w:t>SWZ</w:t>
      </w:r>
      <w:r w:rsidRPr="00042316">
        <w:rPr>
          <w:rStyle w:val="FontStyle43"/>
          <w:rFonts w:ascii="Cambria" w:hAnsi="Cambria" w:cstheme="minorHAnsi"/>
          <w:sz w:val="22"/>
          <w:szCs w:val="22"/>
        </w:rPr>
        <w:t xml:space="preserve"> oraz wzorze umowy. W</w:t>
      </w:r>
      <w:r w:rsidRPr="00042316">
        <w:rPr>
          <w:rFonts w:ascii="Cambria" w:hAnsi="Cambria" w:cstheme="minorHAnsi"/>
          <w:sz w:val="22"/>
          <w:szCs w:val="22"/>
        </w:rPr>
        <w:t xml:space="preserve"> trakcie realizacji umowy nie przewiduje się możliwości waloryzacji ww. stawki o wskaźnik inflacji.</w:t>
      </w:r>
    </w:p>
    <w:p w14:paraId="4543DF61" w14:textId="6D3B6DAF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5" w:hanging="4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 xml:space="preserve">Oświadczam/y, że zapoznaliśmy się ze </w:t>
      </w:r>
      <w:r w:rsidR="008F7594">
        <w:rPr>
          <w:rFonts w:ascii="Cambria" w:hAnsi="Cambria" w:cstheme="minorHAnsi"/>
          <w:sz w:val="22"/>
          <w:szCs w:val="22"/>
        </w:rPr>
        <w:t>SWZ</w:t>
      </w:r>
      <w:r w:rsidRPr="00042316">
        <w:rPr>
          <w:rFonts w:ascii="Cambria" w:hAnsi="Cambria" w:cstheme="minorHAnsi"/>
          <w:sz w:val="22"/>
          <w:szCs w:val="22"/>
        </w:rPr>
        <w:t xml:space="preserve"> i nie wnosimy do niej zastrzeżeń oraz zdobyliśmy konieczne informacje do przygotowania oferty.</w:t>
      </w:r>
    </w:p>
    <w:p w14:paraId="57DD5A2A" w14:textId="6B003344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5" w:hanging="4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 xml:space="preserve">Oświadczam/y, że jesteśmy związani złożoną ofertą przez okres </w:t>
      </w:r>
      <w:r w:rsidR="008F7594">
        <w:rPr>
          <w:rFonts w:ascii="Cambria" w:hAnsi="Cambria" w:cstheme="minorHAnsi"/>
          <w:sz w:val="22"/>
          <w:szCs w:val="22"/>
        </w:rPr>
        <w:t>wskazany w SWZ</w:t>
      </w:r>
      <w:r w:rsidRPr="00042316">
        <w:rPr>
          <w:rFonts w:ascii="Cambria" w:hAnsi="Cambria" w:cstheme="minorHAnsi"/>
          <w:sz w:val="22"/>
          <w:szCs w:val="22"/>
        </w:rPr>
        <w:t>.</w:t>
      </w:r>
    </w:p>
    <w:p w14:paraId="61D8D380" w14:textId="6E29B9AE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5" w:hanging="4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lastRenderedPageBreak/>
        <w:t xml:space="preserve">Akceptuję/my przedstawione w </w:t>
      </w:r>
      <w:r w:rsidR="008F7594">
        <w:rPr>
          <w:rFonts w:ascii="Cambria" w:hAnsi="Cambria" w:cstheme="minorHAnsi"/>
          <w:sz w:val="22"/>
          <w:szCs w:val="22"/>
        </w:rPr>
        <w:t>SWZ</w:t>
      </w:r>
      <w:r w:rsidRPr="00042316">
        <w:rPr>
          <w:rFonts w:ascii="Cambria" w:hAnsi="Cambria" w:cstheme="minorHAnsi"/>
          <w:sz w:val="22"/>
          <w:szCs w:val="22"/>
        </w:rPr>
        <w:t xml:space="preserve"> postanowienia umowy i we wskazanym przez Zamawiającego terminie zobowiązujemy się do podpisania umowy, na określonych w </w:t>
      </w:r>
      <w:r w:rsidR="008F7594">
        <w:rPr>
          <w:rFonts w:ascii="Cambria" w:hAnsi="Cambria" w:cstheme="minorHAnsi"/>
          <w:sz w:val="22"/>
          <w:szCs w:val="22"/>
        </w:rPr>
        <w:t>SWZ</w:t>
      </w:r>
      <w:r w:rsidRPr="00042316">
        <w:rPr>
          <w:rFonts w:ascii="Cambria" w:hAnsi="Cambria" w:cstheme="minorHAnsi"/>
          <w:sz w:val="22"/>
          <w:szCs w:val="22"/>
        </w:rPr>
        <w:t xml:space="preserve"> warunkach, w miejscu i terminie wyznaczonym przez Zamawiającego.</w:t>
      </w:r>
    </w:p>
    <w:p w14:paraId="5636B1F6" w14:textId="77777777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5" w:hanging="4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Oświadczam/my, że zapoznaliśmy się ze wszystkimi warunkami zamówienia oraz dokumentami dotyczącymi przedmiotu zamówienia i akceptujemy je bez zastrzeżeń.</w:t>
      </w:r>
    </w:p>
    <w:p w14:paraId="0B5609C1" w14:textId="77777777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5" w:hanging="425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 xml:space="preserve">Oświadczam/my, że w cenie oferty zostały uwzględnione wszystkie koszty wykonania zamówienia i realizacji przyszłego świadczenia umownego. Ponadto w ofercie nie została zastosowana cena dumpingowa i oferta nie stanowi czynu nieuczciwej konkurencji, zgodnie z art. 5-17 ustawy z dnia 16 kwietnia 1993 r. o zwalczaniu nieuczciwej konkurencji. </w:t>
      </w:r>
    </w:p>
    <w:p w14:paraId="7EC0ED5A" w14:textId="77777777" w:rsidR="00042316" w:rsidRPr="00042316" w:rsidRDefault="00042316" w:rsidP="004E38ED">
      <w:pPr>
        <w:numPr>
          <w:ilvl w:val="0"/>
          <w:numId w:val="36"/>
        </w:numPr>
        <w:spacing w:line="276" w:lineRule="auto"/>
        <w:ind w:left="426" w:hanging="426"/>
        <w:contextualSpacing/>
        <w:rPr>
          <w:rFonts w:ascii="Cambria" w:hAnsi="Cambria" w:cstheme="minorHAnsi"/>
          <w:b/>
          <w:bCs/>
          <w:sz w:val="22"/>
          <w:szCs w:val="22"/>
        </w:rPr>
      </w:pPr>
      <w:r w:rsidRPr="00042316">
        <w:rPr>
          <w:rFonts w:ascii="Cambria" w:hAnsi="Cambria" w:cstheme="minorHAnsi"/>
          <w:b/>
          <w:sz w:val="22"/>
          <w:szCs w:val="22"/>
        </w:rPr>
        <w:t xml:space="preserve">PODWYKONAWCY </w:t>
      </w:r>
      <w:r w:rsidRPr="00042316">
        <w:rPr>
          <w:rFonts w:ascii="Cambria" w:hAnsi="Cambria" w:cstheme="minorHAnsi"/>
          <w:i/>
          <w:iCs/>
          <w:sz w:val="22"/>
          <w:szCs w:val="22"/>
        </w:rPr>
        <w:t>(wypełnić, jeżeli dotyczy)*</w:t>
      </w:r>
      <w:r w:rsidRPr="00042316">
        <w:rPr>
          <w:rFonts w:ascii="Cambria" w:hAnsi="Cambria" w:cstheme="minorHAnsi"/>
          <w:b/>
          <w:bCs/>
          <w:sz w:val="22"/>
          <w:szCs w:val="22"/>
        </w:rPr>
        <w:t xml:space="preserve"> </w:t>
      </w:r>
    </w:p>
    <w:p w14:paraId="4A5E9765" w14:textId="77777777" w:rsidR="00042316" w:rsidRPr="00042316" w:rsidRDefault="00042316" w:rsidP="00042316">
      <w:pPr>
        <w:widowControl w:val="0"/>
        <w:tabs>
          <w:tab w:val="left" w:pos="962"/>
        </w:tabs>
        <w:spacing w:line="276" w:lineRule="auto"/>
        <w:ind w:left="426"/>
        <w:contextualSpacing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 xml:space="preserve">Następujące części zamówienia powierzymy podwykonawcy/podwykonawcom* </w:t>
      </w:r>
    </w:p>
    <w:tbl>
      <w:tblPr>
        <w:tblStyle w:val="Tabela-Siatka"/>
        <w:tblW w:w="9173" w:type="dxa"/>
        <w:tblInd w:w="426" w:type="dxa"/>
        <w:tblLook w:val="04A0" w:firstRow="1" w:lastRow="0" w:firstColumn="1" w:lastColumn="0" w:noHBand="0" w:noVBand="1"/>
      </w:tblPr>
      <w:tblGrid>
        <w:gridCol w:w="520"/>
        <w:gridCol w:w="4342"/>
        <w:gridCol w:w="4311"/>
      </w:tblGrid>
      <w:tr w:rsidR="00042316" w:rsidRPr="00042316" w14:paraId="2D795D0E" w14:textId="77777777" w:rsidTr="00042316">
        <w:tc>
          <w:tcPr>
            <w:tcW w:w="462" w:type="dxa"/>
            <w:tcBorders>
              <w:right w:val="single" w:sz="4" w:space="0" w:color="auto"/>
            </w:tcBorders>
            <w:vAlign w:val="center"/>
          </w:tcPr>
          <w:p w14:paraId="29E2E7B7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42316">
              <w:rPr>
                <w:rFonts w:ascii="Cambria" w:hAnsi="Cambria" w:cstheme="minorHAnsi"/>
                <w:b/>
                <w:sz w:val="22"/>
                <w:szCs w:val="22"/>
              </w:rPr>
              <w:t>Lp.</w:t>
            </w:r>
          </w:p>
        </w:tc>
        <w:tc>
          <w:tcPr>
            <w:tcW w:w="43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E03226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42316">
              <w:rPr>
                <w:rFonts w:ascii="Cambria" w:hAnsi="Cambria" w:cstheme="minorHAnsi"/>
                <w:b/>
                <w:sz w:val="22"/>
                <w:szCs w:val="22"/>
              </w:rPr>
              <w:t>Zakres powierzony do wykonania podwykonawcy/podwykonawcom</w:t>
            </w:r>
          </w:p>
        </w:tc>
        <w:tc>
          <w:tcPr>
            <w:tcW w:w="4356" w:type="dxa"/>
            <w:tcBorders>
              <w:left w:val="single" w:sz="4" w:space="0" w:color="auto"/>
            </w:tcBorders>
            <w:vAlign w:val="center"/>
          </w:tcPr>
          <w:p w14:paraId="33F0870A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jc w:val="center"/>
              <w:rPr>
                <w:rFonts w:ascii="Cambria" w:hAnsi="Cambria" w:cstheme="minorHAnsi"/>
                <w:b/>
                <w:sz w:val="22"/>
                <w:szCs w:val="22"/>
              </w:rPr>
            </w:pPr>
            <w:r w:rsidRPr="00042316">
              <w:rPr>
                <w:rFonts w:ascii="Cambria" w:hAnsi="Cambria" w:cstheme="minorHAnsi"/>
                <w:b/>
                <w:sz w:val="22"/>
                <w:szCs w:val="22"/>
              </w:rPr>
              <w:t>Nazwa i adres podwykonawcy/ podwykonawców</w:t>
            </w:r>
          </w:p>
        </w:tc>
      </w:tr>
      <w:tr w:rsidR="00042316" w:rsidRPr="00042316" w14:paraId="658AD21D" w14:textId="77777777" w:rsidTr="00042316">
        <w:tc>
          <w:tcPr>
            <w:tcW w:w="462" w:type="dxa"/>
            <w:tcBorders>
              <w:right w:val="single" w:sz="4" w:space="0" w:color="auto"/>
            </w:tcBorders>
          </w:tcPr>
          <w:p w14:paraId="23F3BFF0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042316">
              <w:rPr>
                <w:rFonts w:ascii="Cambria" w:hAnsi="Cambria" w:cstheme="minorHAnsi"/>
                <w:sz w:val="22"/>
                <w:szCs w:val="22"/>
              </w:rPr>
              <w:t>1</w:t>
            </w:r>
          </w:p>
        </w:tc>
        <w:tc>
          <w:tcPr>
            <w:tcW w:w="4355" w:type="dxa"/>
            <w:tcBorders>
              <w:left w:val="single" w:sz="4" w:space="0" w:color="auto"/>
              <w:right w:val="single" w:sz="4" w:space="0" w:color="auto"/>
            </w:tcBorders>
          </w:tcPr>
          <w:p w14:paraId="59170DD9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4356" w:type="dxa"/>
            <w:tcBorders>
              <w:left w:val="single" w:sz="4" w:space="0" w:color="auto"/>
            </w:tcBorders>
          </w:tcPr>
          <w:p w14:paraId="647B341B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042316" w:rsidRPr="00042316" w14:paraId="6283C9EA" w14:textId="77777777" w:rsidTr="00042316">
        <w:tc>
          <w:tcPr>
            <w:tcW w:w="462" w:type="dxa"/>
            <w:tcBorders>
              <w:right w:val="single" w:sz="4" w:space="0" w:color="auto"/>
            </w:tcBorders>
          </w:tcPr>
          <w:p w14:paraId="19AB885E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042316">
              <w:rPr>
                <w:rFonts w:ascii="Cambria" w:hAnsi="Cambria" w:cstheme="minorHAnsi"/>
                <w:sz w:val="22"/>
                <w:szCs w:val="22"/>
              </w:rPr>
              <w:t>2</w:t>
            </w:r>
          </w:p>
        </w:tc>
        <w:tc>
          <w:tcPr>
            <w:tcW w:w="4355" w:type="dxa"/>
            <w:tcBorders>
              <w:left w:val="single" w:sz="4" w:space="0" w:color="auto"/>
              <w:right w:val="single" w:sz="4" w:space="0" w:color="auto"/>
            </w:tcBorders>
          </w:tcPr>
          <w:p w14:paraId="649B2BDA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4356" w:type="dxa"/>
            <w:tcBorders>
              <w:left w:val="single" w:sz="4" w:space="0" w:color="auto"/>
            </w:tcBorders>
          </w:tcPr>
          <w:p w14:paraId="2FEE42C2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</w:tc>
      </w:tr>
      <w:tr w:rsidR="00042316" w:rsidRPr="00042316" w14:paraId="5A34D4B8" w14:textId="77777777" w:rsidTr="00042316">
        <w:tc>
          <w:tcPr>
            <w:tcW w:w="462" w:type="dxa"/>
            <w:tcBorders>
              <w:right w:val="single" w:sz="4" w:space="0" w:color="auto"/>
            </w:tcBorders>
          </w:tcPr>
          <w:p w14:paraId="74E6141C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  <w:r w:rsidRPr="00042316">
              <w:rPr>
                <w:rFonts w:ascii="Cambria" w:hAnsi="Cambria" w:cstheme="minorHAnsi"/>
                <w:sz w:val="22"/>
                <w:szCs w:val="22"/>
              </w:rPr>
              <w:t>3</w:t>
            </w:r>
          </w:p>
        </w:tc>
        <w:tc>
          <w:tcPr>
            <w:tcW w:w="4355" w:type="dxa"/>
            <w:tcBorders>
              <w:left w:val="single" w:sz="4" w:space="0" w:color="auto"/>
              <w:right w:val="single" w:sz="4" w:space="0" w:color="auto"/>
            </w:tcBorders>
          </w:tcPr>
          <w:p w14:paraId="399E6AE9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</w:tc>
        <w:tc>
          <w:tcPr>
            <w:tcW w:w="4356" w:type="dxa"/>
            <w:tcBorders>
              <w:left w:val="single" w:sz="4" w:space="0" w:color="auto"/>
            </w:tcBorders>
          </w:tcPr>
          <w:p w14:paraId="0D78467D" w14:textId="77777777" w:rsidR="00042316" w:rsidRPr="00042316" w:rsidRDefault="00042316" w:rsidP="00042316">
            <w:pPr>
              <w:widowControl w:val="0"/>
              <w:tabs>
                <w:tab w:val="left" w:pos="962"/>
              </w:tabs>
              <w:spacing w:line="276" w:lineRule="auto"/>
              <w:contextualSpacing/>
              <w:rPr>
                <w:rFonts w:ascii="Cambria" w:hAnsi="Cambria" w:cstheme="minorHAnsi"/>
                <w:sz w:val="22"/>
                <w:szCs w:val="22"/>
              </w:rPr>
            </w:pPr>
          </w:p>
        </w:tc>
      </w:tr>
    </w:tbl>
    <w:p w14:paraId="37D1703C" w14:textId="77777777" w:rsidR="00042316" w:rsidRPr="00042316" w:rsidRDefault="00042316" w:rsidP="00042316">
      <w:pPr>
        <w:widowControl w:val="0"/>
        <w:tabs>
          <w:tab w:val="left" w:pos="962"/>
        </w:tabs>
        <w:spacing w:line="276" w:lineRule="auto"/>
        <w:ind w:left="426"/>
        <w:contextualSpacing/>
        <w:rPr>
          <w:rFonts w:ascii="Cambria" w:hAnsi="Cambria" w:cstheme="minorHAnsi"/>
          <w:sz w:val="22"/>
          <w:szCs w:val="22"/>
        </w:rPr>
      </w:pPr>
    </w:p>
    <w:p w14:paraId="78CB7C05" w14:textId="77777777" w:rsidR="00042316" w:rsidRPr="00042316" w:rsidRDefault="00042316" w:rsidP="00042316">
      <w:pPr>
        <w:tabs>
          <w:tab w:val="left" w:pos="426"/>
          <w:tab w:val="left" w:pos="709"/>
        </w:tabs>
        <w:spacing w:line="276" w:lineRule="auto"/>
        <w:ind w:left="426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bCs/>
          <w:i/>
          <w:sz w:val="22"/>
          <w:szCs w:val="22"/>
        </w:rPr>
        <w:t>*  Niewypełnienie powyższej tabeli oznacza wykonanie przedmiotu zamówienia bez udziału podwykonawców.</w:t>
      </w:r>
    </w:p>
    <w:p w14:paraId="3161BDEF" w14:textId="77777777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6" w:hanging="426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Zostałem/liśmy poinformowani, że możemy wydzielić z oferty informacje stanowiące tajemnicę przedsiębiorstwa w rozumieniu przepisów o zwalczaniu nieuczciwej konkurencji jednocześnie wykazując, iż zastrzeżone informację stanowią tajemnice przedsiębiorstwa oraz zastrzec w odniesieniu do tych informacji, aby nie były one udostępnione innym uczestnikom postępowania.</w:t>
      </w:r>
    </w:p>
    <w:p w14:paraId="0DC045E1" w14:textId="77777777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6" w:hanging="426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Oświadczam/y, że niniejsza oferta zawiera na stronach nr ....................... informacje stanowiące tajemnicę przedsiębiorstwa w rozumieniu przepisów o zwalczaniu nieuczciwej konkurencji.</w:t>
      </w:r>
    </w:p>
    <w:p w14:paraId="24458A3A" w14:textId="77777777" w:rsidR="00042316" w:rsidRPr="00042316" w:rsidRDefault="00042316" w:rsidP="004E38ED">
      <w:pPr>
        <w:numPr>
          <w:ilvl w:val="0"/>
          <w:numId w:val="36"/>
        </w:numPr>
        <w:tabs>
          <w:tab w:val="left" w:pos="567"/>
          <w:tab w:val="left" w:pos="9000"/>
        </w:tabs>
        <w:suppressAutoHyphens/>
        <w:spacing w:line="276" w:lineRule="auto"/>
        <w:ind w:left="426" w:hanging="426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Oświadczam, że wypełniłem obowiązki informacyjne przewidziane w art. 13 lub art. 14 RODO (tj.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04.05.2016) wobec osób fizycznych, od których dane osobowe bezpośrednio lub pośrednio pozyskałem w celu ubiegania się o udzielenie zamówienia publicznego w niniejszym postępowaniu.*</w:t>
      </w:r>
    </w:p>
    <w:p w14:paraId="1AD4A379" w14:textId="397A2347" w:rsidR="00042316" w:rsidRPr="00042316" w:rsidRDefault="00042316" w:rsidP="00042316">
      <w:pPr>
        <w:tabs>
          <w:tab w:val="left" w:pos="567"/>
          <w:tab w:val="left" w:pos="9000"/>
        </w:tabs>
        <w:suppressAutoHyphens/>
        <w:spacing w:line="276" w:lineRule="auto"/>
        <w:ind w:left="426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*</w:t>
      </w:r>
      <w:r w:rsidRPr="00042316">
        <w:rPr>
          <w:rFonts w:ascii="Cambria" w:hAnsi="Cambria" w:cstheme="minorHAnsi"/>
          <w:i/>
          <w:iCs/>
          <w:sz w:val="22"/>
          <w:szCs w:val="22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składa. </w:t>
      </w:r>
      <w:r w:rsidRPr="00042316">
        <w:rPr>
          <w:rFonts w:ascii="Cambria" w:hAnsi="Cambria" w:cstheme="minorHAnsi"/>
          <w:b/>
          <w:bCs/>
          <w:i/>
          <w:iCs/>
          <w:sz w:val="22"/>
          <w:szCs w:val="22"/>
        </w:rPr>
        <w:t xml:space="preserve">W przypadku, </w:t>
      </w:r>
      <w:r w:rsidR="00A51941">
        <w:rPr>
          <w:rFonts w:ascii="Cambria" w:hAnsi="Cambria" w:cstheme="minorHAnsi"/>
          <w:b/>
          <w:bCs/>
          <w:i/>
          <w:iCs/>
          <w:sz w:val="22"/>
          <w:szCs w:val="22"/>
        </w:rPr>
        <w:br/>
      </w:r>
      <w:r w:rsidRPr="00042316">
        <w:rPr>
          <w:rFonts w:ascii="Cambria" w:hAnsi="Cambria" w:cstheme="minorHAnsi"/>
          <w:b/>
          <w:bCs/>
          <w:i/>
          <w:iCs/>
          <w:sz w:val="22"/>
          <w:szCs w:val="22"/>
        </w:rPr>
        <w:t xml:space="preserve">o którym mowa w zdaniu poprzednim </w:t>
      </w:r>
      <w:r w:rsidR="00AF6321">
        <w:rPr>
          <w:rFonts w:ascii="Cambria" w:hAnsi="Cambria" w:cstheme="minorHAnsi"/>
          <w:b/>
          <w:bCs/>
          <w:i/>
          <w:iCs/>
          <w:sz w:val="22"/>
          <w:szCs w:val="22"/>
        </w:rPr>
        <w:t>W</w:t>
      </w:r>
      <w:r w:rsidRPr="00042316">
        <w:rPr>
          <w:rFonts w:ascii="Cambria" w:hAnsi="Cambria" w:cstheme="minorHAnsi"/>
          <w:b/>
          <w:bCs/>
          <w:i/>
          <w:iCs/>
          <w:sz w:val="22"/>
          <w:szCs w:val="22"/>
        </w:rPr>
        <w:t>ykonawca powinien usunąć treść oświadczenia poprzez jego wykreślenie</w:t>
      </w:r>
      <w:r w:rsidRPr="00042316">
        <w:rPr>
          <w:rFonts w:ascii="Cambria" w:hAnsi="Cambria" w:cstheme="minorHAnsi"/>
          <w:i/>
          <w:iCs/>
          <w:sz w:val="22"/>
          <w:szCs w:val="22"/>
        </w:rPr>
        <w:t>.</w:t>
      </w:r>
    </w:p>
    <w:p w14:paraId="6A90089C" w14:textId="77777777" w:rsidR="00042316" w:rsidRPr="00042316" w:rsidRDefault="00042316" w:rsidP="004E38ED">
      <w:pPr>
        <w:numPr>
          <w:ilvl w:val="0"/>
          <w:numId w:val="36"/>
        </w:numPr>
        <w:tabs>
          <w:tab w:val="left" w:pos="567"/>
        </w:tabs>
        <w:spacing w:line="276" w:lineRule="auto"/>
        <w:ind w:left="426" w:hanging="426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>Oferta zawiera ............ kolejno ponumerowanych stron.</w:t>
      </w:r>
    </w:p>
    <w:p w14:paraId="53E62A9A" w14:textId="14F144DE" w:rsidR="00042316" w:rsidRPr="00042316" w:rsidRDefault="00042316" w:rsidP="004E38ED">
      <w:pPr>
        <w:numPr>
          <w:ilvl w:val="0"/>
          <w:numId w:val="36"/>
        </w:numPr>
        <w:tabs>
          <w:tab w:val="left" w:pos="567"/>
        </w:tabs>
        <w:spacing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  <w:r w:rsidRPr="00042316">
        <w:rPr>
          <w:rFonts w:ascii="Cambria" w:hAnsi="Cambria" w:cstheme="minorHAnsi"/>
          <w:sz w:val="22"/>
          <w:szCs w:val="22"/>
        </w:rPr>
        <w:t xml:space="preserve">Integralnymi załącznikami niniejszej oferty zgodnie z wymaganiami </w:t>
      </w:r>
      <w:r w:rsidR="008F7594">
        <w:rPr>
          <w:rFonts w:ascii="Cambria" w:hAnsi="Cambria" w:cstheme="minorHAnsi"/>
          <w:sz w:val="22"/>
          <w:szCs w:val="22"/>
        </w:rPr>
        <w:t>SWZ</w:t>
      </w:r>
      <w:r w:rsidRPr="00042316">
        <w:rPr>
          <w:rFonts w:ascii="Cambria" w:hAnsi="Cambria" w:cstheme="minorHAnsi"/>
          <w:sz w:val="22"/>
          <w:szCs w:val="22"/>
        </w:rPr>
        <w:t xml:space="preserve"> są:</w:t>
      </w:r>
    </w:p>
    <w:p w14:paraId="3FFD376D" w14:textId="77777777" w:rsidR="00042316" w:rsidRPr="00042316" w:rsidRDefault="00042316" w:rsidP="004E38ED">
      <w:pPr>
        <w:pStyle w:val="Tekstpodstawowywcity31"/>
        <w:widowControl/>
        <w:numPr>
          <w:ilvl w:val="0"/>
          <w:numId w:val="34"/>
        </w:numPr>
        <w:tabs>
          <w:tab w:val="left" w:pos="851"/>
          <w:tab w:val="left" w:pos="5040"/>
        </w:tabs>
        <w:spacing w:line="276" w:lineRule="auto"/>
        <w:ind w:left="851"/>
        <w:contextualSpacing/>
        <w:rPr>
          <w:rFonts w:ascii="Cambria" w:hAnsi="Cambria" w:cstheme="minorHAnsi"/>
          <w:color w:val="auto"/>
        </w:rPr>
      </w:pPr>
      <w:r w:rsidRPr="00042316">
        <w:rPr>
          <w:rFonts w:ascii="Cambria" w:hAnsi="Cambria" w:cstheme="minorHAnsi"/>
          <w:color w:val="auto"/>
        </w:rPr>
        <w:t>...........................................................................................................................</w:t>
      </w:r>
    </w:p>
    <w:p w14:paraId="7044367F" w14:textId="77777777" w:rsidR="00042316" w:rsidRPr="00042316" w:rsidRDefault="00042316" w:rsidP="004E38ED">
      <w:pPr>
        <w:pStyle w:val="Tekstpodstawowywcity31"/>
        <w:widowControl/>
        <w:numPr>
          <w:ilvl w:val="0"/>
          <w:numId w:val="34"/>
        </w:numPr>
        <w:tabs>
          <w:tab w:val="left" w:pos="851"/>
          <w:tab w:val="left" w:pos="5040"/>
        </w:tabs>
        <w:spacing w:line="276" w:lineRule="auto"/>
        <w:ind w:left="851"/>
        <w:contextualSpacing/>
        <w:rPr>
          <w:rFonts w:ascii="Cambria" w:hAnsi="Cambria" w:cstheme="minorHAnsi"/>
          <w:color w:val="auto"/>
        </w:rPr>
      </w:pPr>
      <w:r w:rsidRPr="00042316">
        <w:rPr>
          <w:rFonts w:ascii="Cambria" w:hAnsi="Cambria" w:cstheme="minorHAnsi"/>
          <w:color w:val="auto"/>
        </w:rPr>
        <w:t>……………………………………………………………………………………………………………………..</w:t>
      </w:r>
    </w:p>
    <w:p w14:paraId="1586841F" w14:textId="77777777" w:rsidR="009B3323" w:rsidRDefault="009B3323" w:rsidP="009B3323">
      <w:pPr>
        <w:widowControl w:val="0"/>
        <w:rPr>
          <w:rFonts w:ascii="Cambria" w:hAnsi="Cambria" w:cstheme="minorHAnsi"/>
          <w:b/>
          <w:i/>
          <w:sz w:val="22"/>
          <w:szCs w:val="22"/>
        </w:rPr>
      </w:pPr>
    </w:p>
    <w:p w14:paraId="3F620AD6" w14:textId="2A1465C8" w:rsidR="009B3323" w:rsidRDefault="009B3323" w:rsidP="009B3323">
      <w:pPr>
        <w:widowControl w:val="0"/>
        <w:ind w:left="4963" w:firstLine="709"/>
        <w:rPr>
          <w:rFonts w:ascii="Cambria" w:hAnsi="Cambria" w:cstheme="minorHAnsi"/>
          <w:spacing w:val="4"/>
          <w:sz w:val="20"/>
          <w:szCs w:val="20"/>
        </w:rPr>
      </w:pPr>
      <w:r>
        <w:rPr>
          <w:rFonts w:ascii="Cambria" w:hAnsi="Cambria" w:cstheme="minorHAnsi"/>
          <w:spacing w:val="4"/>
          <w:sz w:val="20"/>
          <w:szCs w:val="20"/>
        </w:rPr>
        <w:t>……………………………………………….</w:t>
      </w:r>
    </w:p>
    <w:p w14:paraId="0308128A" w14:textId="4376CB4C" w:rsidR="009B3323" w:rsidRPr="000C450F" w:rsidRDefault="009B3323" w:rsidP="009B3323">
      <w:pPr>
        <w:widowControl w:val="0"/>
        <w:ind w:left="4963" w:firstLine="709"/>
        <w:rPr>
          <w:rFonts w:ascii="Cambria" w:hAnsi="Cambria" w:cstheme="minorHAnsi"/>
          <w:spacing w:val="4"/>
          <w:sz w:val="20"/>
          <w:szCs w:val="20"/>
        </w:rPr>
      </w:pPr>
      <w:r w:rsidRPr="000C450F">
        <w:rPr>
          <w:rFonts w:ascii="Cambria" w:hAnsi="Cambria" w:cstheme="minorHAnsi"/>
          <w:spacing w:val="4"/>
          <w:sz w:val="20"/>
          <w:szCs w:val="20"/>
        </w:rPr>
        <w:t>podpis osoby upoważnionej do</w:t>
      </w:r>
    </w:p>
    <w:p w14:paraId="67BBEA68" w14:textId="77777777" w:rsidR="009B3323" w:rsidRPr="000C450F" w:rsidRDefault="009B3323" w:rsidP="009B3323">
      <w:pPr>
        <w:ind w:left="4956"/>
        <w:rPr>
          <w:rFonts w:ascii="Cambria" w:hAnsi="Cambria" w:cstheme="minorHAnsi"/>
          <w:spacing w:val="4"/>
          <w:sz w:val="20"/>
          <w:szCs w:val="20"/>
        </w:rPr>
      </w:pPr>
      <w:r w:rsidRPr="000C450F">
        <w:rPr>
          <w:rFonts w:ascii="Cambria" w:hAnsi="Cambria" w:cstheme="minorHAnsi"/>
          <w:spacing w:val="4"/>
          <w:sz w:val="20"/>
          <w:szCs w:val="20"/>
        </w:rPr>
        <w:t xml:space="preserve">                 reprezentowania </w:t>
      </w:r>
      <w:r>
        <w:rPr>
          <w:rFonts w:ascii="Cambria" w:hAnsi="Cambria" w:cstheme="minorHAnsi"/>
          <w:spacing w:val="4"/>
          <w:sz w:val="20"/>
          <w:szCs w:val="20"/>
        </w:rPr>
        <w:t>W</w:t>
      </w:r>
      <w:r w:rsidRPr="000C450F">
        <w:rPr>
          <w:rFonts w:ascii="Cambria" w:hAnsi="Cambria" w:cstheme="minorHAnsi"/>
          <w:spacing w:val="4"/>
          <w:sz w:val="20"/>
          <w:szCs w:val="20"/>
        </w:rPr>
        <w:t>ykonawcy</w:t>
      </w:r>
    </w:p>
    <w:p w14:paraId="550EBAC1" w14:textId="6AE778D8" w:rsidR="00282D70" w:rsidRDefault="00282D70">
      <w:pPr>
        <w:spacing w:before="120" w:line="259" w:lineRule="auto"/>
        <w:rPr>
          <w:rFonts w:ascii="Cambria" w:hAnsi="Cambria" w:cstheme="minorHAnsi"/>
          <w:b/>
          <w:i/>
          <w:sz w:val="22"/>
          <w:szCs w:val="22"/>
        </w:rPr>
      </w:pPr>
    </w:p>
    <w:p w14:paraId="4B05E04E" w14:textId="6892F71B" w:rsidR="00282D70" w:rsidRPr="00282D70" w:rsidRDefault="00282D70" w:rsidP="00282D70">
      <w:pPr>
        <w:pStyle w:val="Nagwek2"/>
      </w:pPr>
      <w:bookmarkStart w:id="43" w:name="_Toc63699676"/>
      <w:r w:rsidRPr="00282D70">
        <w:t xml:space="preserve">Załącznik nr </w:t>
      </w:r>
      <w:r>
        <w:rPr>
          <w:lang w:val="pl-PL"/>
        </w:rPr>
        <w:t>2</w:t>
      </w:r>
      <w:r w:rsidRPr="00282D70">
        <w:t xml:space="preserve"> do SWZ</w:t>
      </w:r>
      <w:r>
        <w:br/>
      </w:r>
      <w:r>
        <w:rPr>
          <w:rFonts w:cstheme="minorHAnsi"/>
          <w:bCs/>
          <w:lang w:val="pl-PL"/>
        </w:rPr>
        <w:t>W</w:t>
      </w:r>
      <w:proofErr w:type="spellStart"/>
      <w:r w:rsidRPr="000F0802">
        <w:rPr>
          <w:rFonts w:cstheme="minorHAnsi"/>
          <w:bCs/>
        </w:rPr>
        <w:t>zór</w:t>
      </w:r>
      <w:proofErr w:type="spellEnd"/>
      <w:r w:rsidRPr="000F0802">
        <w:rPr>
          <w:rFonts w:cstheme="minorHAnsi"/>
          <w:bCs/>
        </w:rPr>
        <w:t xml:space="preserve"> informacji o tym, że </w:t>
      </w:r>
      <w:r w:rsidR="00AF6321">
        <w:rPr>
          <w:rFonts w:cstheme="minorHAnsi"/>
          <w:bCs/>
          <w:lang w:val="pl-PL"/>
        </w:rPr>
        <w:t>W</w:t>
      </w:r>
      <w:proofErr w:type="spellStart"/>
      <w:r w:rsidRPr="000F0802">
        <w:rPr>
          <w:rFonts w:cstheme="minorHAnsi"/>
          <w:bCs/>
        </w:rPr>
        <w:t>ykonawca</w:t>
      </w:r>
      <w:proofErr w:type="spellEnd"/>
      <w:r w:rsidRPr="000F0802">
        <w:rPr>
          <w:rFonts w:cstheme="minorHAnsi"/>
          <w:bCs/>
        </w:rPr>
        <w:t xml:space="preserve"> nie należy/należy do grupy kapitałowej</w:t>
      </w:r>
      <w:bookmarkEnd w:id="43"/>
    </w:p>
    <w:p w14:paraId="3B7AFFAE" w14:textId="77777777" w:rsidR="00282D70" w:rsidRPr="00282D70" w:rsidRDefault="00282D70" w:rsidP="00282D70">
      <w:pPr>
        <w:suppressAutoHyphens/>
        <w:autoSpaceDN w:val="0"/>
        <w:spacing w:before="120"/>
        <w:textAlignment w:val="baseline"/>
        <w:rPr>
          <w:rFonts w:ascii="Cambria" w:hAnsi="Cambria" w:cs="Calibri"/>
          <w:sz w:val="22"/>
          <w:szCs w:val="22"/>
          <w:lang w:val="x-none"/>
        </w:rPr>
      </w:pPr>
    </w:p>
    <w:p w14:paraId="01BD59D5" w14:textId="77D8006B" w:rsidR="00282D70" w:rsidRPr="00282D70" w:rsidRDefault="00282D70" w:rsidP="00282D70">
      <w:pPr>
        <w:spacing w:before="120"/>
        <w:jc w:val="right"/>
        <w:rPr>
          <w:rFonts w:ascii="Cambria" w:hAnsi="Cambria" w:cs="Calibri"/>
          <w:spacing w:val="4"/>
          <w:sz w:val="22"/>
          <w:szCs w:val="22"/>
          <w:lang w:eastAsia="ar-SA"/>
        </w:rPr>
      </w:pPr>
      <w:r w:rsidRPr="00282D70">
        <w:rPr>
          <w:rFonts w:ascii="Cambria" w:hAnsi="Cambria" w:cs="Calibri"/>
          <w:sz w:val="22"/>
          <w:szCs w:val="22"/>
        </w:rPr>
        <w:tab/>
      </w:r>
      <w:r w:rsidRPr="00282D70">
        <w:rPr>
          <w:rFonts w:ascii="Cambria" w:hAnsi="Cambria" w:cs="Calibri"/>
          <w:sz w:val="22"/>
          <w:szCs w:val="22"/>
        </w:rPr>
        <w:tab/>
      </w:r>
      <w:r w:rsidRPr="00282D70">
        <w:rPr>
          <w:rFonts w:ascii="Cambria" w:hAnsi="Cambria" w:cs="Calibri"/>
          <w:sz w:val="22"/>
          <w:szCs w:val="22"/>
        </w:rPr>
        <w:tab/>
      </w:r>
      <w:r w:rsidRPr="00282D70">
        <w:rPr>
          <w:rFonts w:ascii="Cambria" w:hAnsi="Cambria" w:cs="Calibri"/>
          <w:sz w:val="22"/>
          <w:szCs w:val="22"/>
        </w:rPr>
        <w:tab/>
      </w:r>
      <w:r w:rsidRPr="00282D70">
        <w:rPr>
          <w:rFonts w:ascii="Cambria" w:hAnsi="Cambria" w:cs="Calibri"/>
          <w:sz w:val="22"/>
          <w:szCs w:val="22"/>
        </w:rPr>
        <w:tab/>
      </w:r>
      <w:r w:rsidRPr="00282D70">
        <w:rPr>
          <w:rFonts w:ascii="Cambria" w:hAnsi="Cambria" w:cs="Calibri"/>
          <w:sz w:val="22"/>
          <w:szCs w:val="22"/>
        </w:rPr>
        <w:tab/>
      </w:r>
    </w:p>
    <w:p w14:paraId="582BE0AC" w14:textId="77777777" w:rsidR="00282D70" w:rsidRPr="00282D70" w:rsidRDefault="00282D70" w:rsidP="00282D70">
      <w:pPr>
        <w:suppressAutoHyphens/>
        <w:spacing w:before="120"/>
        <w:jc w:val="center"/>
        <w:rPr>
          <w:rFonts w:ascii="Cambria" w:hAnsi="Cambria" w:cs="Calibri"/>
          <w:spacing w:val="4"/>
          <w:sz w:val="22"/>
          <w:szCs w:val="22"/>
          <w:lang w:eastAsia="ar-SA"/>
        </w:rPr>
      </w:pPr>
    </w:p>
    <w:p w14:paraId="26570B58" w14:textId="77777777" w:rsidR="00282D70" w:rsidRPr="00282D70" w:rsidRDefault="00282D70" w:rsidP="00282D70">
      <w:pPr>
        <w:suppressAutoHyphens/>
        <w:spacing w:before="120"/>
        <w:jc w:val="center"/>
        <w:rPr>
          <w:rFonts w:ascii="Cambria" w:hAnsi="Cambria" w:cs="Calibri"/>
          <w:b/>
          <w:spacing w:val="4"/>
          <w:sz w:val="22"/>
          <w:szCs w:val="22"/>
          <w:lang w:eastAsia="ar-SA"/>
        </w:rPr>
      </w:pPr>
      <w:r w:rsidRPr="00282D70">
        <w:rPr>
          <w:rFonts w:ascii="Cambria" w:hAnsi="Cambria" w:cs="Calibri"/>
          <w:b/>
          <w:spacing w:val="4"/>
          <w:sz w:val="22"/>
          <w:szCs w:val="22"/>
          <w:lang w:eastAsia="ar-SA"/>
        </w:rPr>
        <w:t>OŚWIADCZENIE WYKONAWCY</w:t>
      </w:r>
    </w:p>
    <w:p w14:paraId="745AE5D0" w14:textId="77777777" w:rsidR="00282D70" w:rsidRPr="00282D70" w:rsidRDefault="00282D70" w:rsidP="00282D70">
      <w:pPr>
        <w:suppressAutoHyphens/>
        <w:autoSpaceDN w:val="0"/>
        <w:spacing w:before="120"/>
        <w:jc w:val="both"/>
        <w:textAlignment w:val="baseline"/>
        <w:rPr>
          <w:rFonts w:ascii="Cambria" w:eastAsia="Calibri" w:hAnsi="Cambria" w:cs="Calibri"/>
          <w:spacing w:val="4"/>
          <w:sz w:val="22"/>
          <w:szCs w:val="22"/>
        </w:rPr>
      </w:pPr>
    </w:p>
    <w:p w14:paraId="3B53BFF3" w14:textId="766B810A" w:rsidR="00195E30" w:rsidRPr="00195E30" w:rsidRDefault="00195E30" w:rsidP="00195E30">
      <w:pPr>
        <w:suppressAutoHyphens/>
        <w:autoSpaceDN w:val="0"/>
        <w:spacing w:before="120"/>
        <w:jc w:val="both"/>
        <w:textAlignment w:val="baseline"/>
        <w:rPr>
          <w:rFonts w:ascii="Cambria" w:hAnsi="Cambria" w:cs="Calibri"/>
          <w:spacing w:val="4"/>
          <w:sz w:val="22"/>
          <w:szCs w:val="22"/>
        </w:rPr>
      </w:pPr>
      <w:r w:rsidRPr="00195E30">
        <w:rPr>
          <w:rFonts w:ascii="Cambria" w:hAnsi="Cambria" w:cs="Calibri"/>
          <w:spacing w:val="4"/>
          <w:sz w:val="22"/>
          <w:szCs w:val="22"/>
        </w:rPr>
        <w:t>Ja</w:t>
      </w:r>
      <w:r>
        <w:rPr>
          <w:rFonts w:ascii="Cambria" w:hAnsi="Cambria" w:cs="Calibri"/>
          <w:spacing w:val="4"/>
          <w:sz w:val="22"/>
          <w:szCs w:val="22"/>
        </w:rPr>
        <w:t>/My</w:t>
      </w:r>
      <w:r w:rsidRPr="00195E30">
        <w:rPr>
          <w:rFonts w:ascii="Cambria" w:hAnsi="Cambria" w:cs="Calibri"/>
          <w:spacing w:val="4"/>
          <w:sz w:val="22"/>
          <w:szCs w:val="22"/>
        </w:rPr>
        <w:t xml:space="preserve"> podpisany</w:t>
      </w:r>
      <w:r>
        <w:rPr>
          <w:rFonts w:ascii="Cambria" w:hAnsi="Cambria" w:cs="Calibri"/>
          <w:spacing w:val="4"/>
          <w:sz w:val="22"/>
          <w:szCs w:val="22"/>
        </w:rPr>
        <w:t>/i</w:t>
      </w:r>
      <w:r w:rsidRPr="00195E30">
        <w:rPr>
          <w:rFonts w:ascii="Cambria" w:hAnsi="Cambria" w:cs="Calibri"/>
          <w:spacing w:val="4"/>
          <w:sz w:val="22"/>
          <w:szCs w:val="22"/>
        </w:rPr>
        <w:t>:</w:t>
      </w:r>
    </w:p>
    <w:p w14:paraId="16F7A219" w14:textId="77777777" w:rsidR="00195E30" w:rsidRPr="00195E30" w:rsidRDefault="00195E30" w:rsidP="00195E30">
      <w:pPr>
        <w:suppressAutoHyphens/>
        <w:autoSpaceDN w:val="0"/>
        <w:spacing w:before="120"/>
        <w:jc w:val="both"/>
        <w:textAlignment w:val="baseline"/>
        <w:rPr>
          <w:rFonts w:ascii="Cambria" w:hAnsi="Cambria" w:cs="Calibri"/>
          <w:spacing w:val="4"/>
          <w:sz w:val="22"/>
          <w:szCs w:val="22"/>
        </w:rPr>
      </w:pPr>
      <w:r w:rsidRPr="00195E30">
        <w:rPr>
          <w:rFonts w:ascii="Cambria" w:hAnsi="Cambria" w:cs="Calibri"/>
          <w:spacing w:val="4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14:paraId="3512643C" w14:textId="77777777" w:rsidR="00195E30" w:rsidRPr="00195E30" w:rsidRDefault="00195E30" w:rsidP="00195E30">
      <w:pPr>
        <w:suppressAutoHyphens/>
        <w:autoSpaceDN w:val="0"/>
        <w:spacing w:before="120"/>
        <w:jc w:val="both"/>
        <w:textAlignment w:val="baseline"/>
        <w:rPr>
          <w:rFonts w:ascii="Cambria" w:hAnsi="Cambria" w:cs="Calibri"/>
          <w:spacing w:val="4"/>
          <w:sz w:val="22"/>
          <w:szCs w:val="22"/>
        </w:rPr>
      </w:pPr>
      <w:r w:rsidRPr="00195E30">
        <w:rPr>
          <w:rFonts w:ascii="Cambria" w:hAnsi="Cambria" w:cs="Calibri"/>
          <w:spacing w:val="4"/>
          <w:sz w:val="22"/>
          <w:szCs w:val="22"/>
        </w:rPr>
        <w:t xml:space="preserve">działając w imieniu i na rzecz: </w:t>
      </w:r>
    </w:p>
    <w:p w14:paraId="1D9C32C2" w14:textId="77777777" w:rsidR="00195E30" w:rsidRPr="00195E30" w:rsidRDefault="00195E30" w:rsidP="00195E30">
      <w:pPr>
        <w:suppressAutoHyphens/>
        <w:autoSpaceDN w:val="0"/>
        <w:spacing w:before="120"/>
        <w:jc w:val="both"/>
        <w:textAlignment w:val="baseline"/>
        <w:rPr>
          <w:rFonts w:ascii="Cambria" w:hAnsi="Cambria" w:cs="Calibri"/>
          <w:spacing w:val="4"/>
          <w:sz w:val="22"/>
          <w:szCs w:val="22"/>
        </w:rPr>
      </w:pPr>
      <w:r w:rsidRPr="00195E30">
        <w:rPr>
          <w:rFonts w:ascii="Cambria" w:hAnsi="Cambria" w:cs="Calibri"/>
          <w:spacing w:val="4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14:paraId="0C53F19B" w14:textId="77777777" w:rsidR="00195E30" w:rsidRPr="00195E30" w:rsidRDefault="00195E30" w:rsidP="00195E30">
      <w:pPr>
        <w:suppressAutoHyphens/>
        <w:autoSpaceDN w:val="0"/>
        <w:spacing w:before="120"/>
        <w:jc w:val="both"/>
        <w:textAlignment w:val="baseline"/>
        <w:rPr>
          <w:rFonts w:ascii="Cambria" w:hAnsi="Cambria" w:cs="Calibri"/>
          <w:spacing w:val="4"/>
          <w:sz w:val="22"/>
          <w:szCs w:val="22"/>
        </w:rPr>
      </w:pPr>
      <w:r w:rsidRPr="00195E30">
        <w:rPr>
          <w:rFonts w:ascii="Cambria" w:hAnsi="Cambria" w:cs="Calibri"/>
          <w:spacing w:val="4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14:paraId="0B687279" w14:textId="77777777" w:rsidR="00195E30" w:rsidRPr="00195E30" w:rsidRDefault="00195E30" w:rsidP="00195E30">
      <w:pPr>
        <w:suppressAutoHyphens/>
        <w:autoSpaceDN w:val="0"/>
        <w:spacing w:before="120"/>
        <w:jc w:val="both"/>
        <w:textAlignment w:val="baseline"/>
        <w:rPr>
          <w:rFonts w:ascii="Cambria" w:hAnsi="Cambria" w:cs="Calibri"/>
          <w:spacing w:val="4"/>
          <w:sz w:val="22"/>
          <w:szCs w:val="22"/>
        </w:rPr>
      </w:pPr>
      <w:r w:rsidRPr="00195E30">
        <w:rPr>
          <w:rFonts w:ascii="Cambria" w:hAnsi="Cambria" w:cs="Calibri"/>
          <w:spacing w:val="4"/>
          <w:sz w:val="22"/>
          <w:szCs w:val="22"/>
        </w:rPr>
        <w:t>ubiegając się o udzielenie zamówienia publicznego pn.:</w:t>
      </w:r>
    </w:p>
    <w:p w14:paraId="40FC310C" w14:textId="3EEBC2BC" w:rsidR="00195E30" w:rsidRPr="00195E30" w:rsidRDefault="00195E30" w:rsidP="00195E30">
      <w:pPr>
        <w:suppressAutoHyphens/>
        <w:autoSpaceDN w:val="0"/>
        <w:spacing w:before="120"/>
        <w:jc w:val="both"/>
        <w:textAlignment w:val="baseline"/>
        <w:rPr>
          <w:rFonts w:ascii="Cambria" w:hAnsi="Cambria" w:cs="Calibri"/>
          <w:b/>
          <w:spacing w:val="4"/>
          <w:sz w:val="22"/>
          <w:szCs w:val="22"/>
        </w:rPr>
      </w:pPr>
      <w:r w:rsidRPr="00195E30">
        <w:rPr>
          <w:rFonts w:ascii="Cambria" w:hAnsi="Cambria" w:cs="Calibri"/>
          <w:b/>
          <w:spacing w:val="4"/>
          <w:sz w:val="22"/>
          <w:szCs w:val="22"/>
        </w:rPr>
        <w:t xml:space="preserve">Zakup sprzętu i wyposażenia dla  budynków B, D i E Muzeum Archeologicznego </w:t>
      </w:r>
      <w:r w:rsidR="00A51941">
        <w:rPr>
          <w:rFonts w:ascii="Cambria" w:hAnsi="Cambria" w:cs="Calibri"/>
          <w:b/>
          <w:spacing w:val="4"/>
          <w:sz w:val="22"/>
          <w:szCs w:val="22"/>
        </w:rPr>
        <w:br/>
      </w:r>
      <w:r w:rsidRPr="00195E30">
        <w:rPr>
          <w:rFonts w:ascii="Cambria" w:hAnsi="Cambria" w:cs="Calibri"/>
          <w:b/>
          <w:spacing w:val="4"/>
          <w:sz w:val="22"/>
          <w:szCs w:val="22"/>
        </w:rPr>
        <w:t xml:space="preserve">i Etnograficznego w Łodzi w ramach przedsięwzięcia pod nazwą: „Modernizacja budynków „B”, „D”, „E” i pomieszczeń wraz z dziedzińcem Muzeum Archeologicznego </w:t>
      </w:r>
      <w:r w:rsidR="00A51941">
        <w:rPr>
          <w:rFonts w:ascii="Cambria" w:hAnsi="Cambria" w:cs="Calibri"/>
          <w:b/>
          <w:spacing w:val="4"/>
          <w:sz w:val="22"/>
          <w:szCs w:val="22"/>
        </w:rPr>
        <w:br/>
      </w:r>
      <w:r w:rsidRPr="00195E30">
        <w:rPr>
          <w:rFonts w:ascii="Cambria" w:hAnsi="Cambria" w:cs="Calibri"/>
          <w:b/>
          <w:spacing w:val="4"/>
          <w:sz w:val="22"/>
          <w:szCs w:val="22"/>
        </w:rPr>
        <w:t>i Etnograficznego w Łodzi”, realizowanego w ramach Programu Operacyjnego Infrastruktura i Środowisko  2014 -2020, Oś Priorytetowa VIII Ochrona dziedzictwa kulturowego i rozwój zasobów kultury, Działanie 8.1 Ochrona dziedzictwa kulturowego i rozwój zasobów kultury. Postępowanie nr:  </w:t>
      </w:r>
      <w:r w:rsidR="0042471A">
        <w:rPr>
          <w:rFonts w:ascii="Cambria" w:hAnsi="Cambria" w:cs="Calibri"/>
          <w:b/>
          <w:spacing w:val="4"/>
          <w:sz w:val="22"/>
          <w:szCs w:val="22"/>
        </w:rPr>
        <w:t>DZS.271.1.2021</w:t>
      </w:r>
    </w:p>
    <w:p w14:paraId="7F6F5143" w14:textId="77777777" w:rsidR="00282D70" w:rsidRPr="00282D70" w:rsidRDefault="00282D70" w:rsidP="00282D70">
      <w:pPr>
        <w:suppressAutoHyphens/>
        <w:autoSpaceDN w:val="0"/>
        <w:spacing w:before="120"/>
        <w:jc w:val="both"/>
        <w:textAlignment w:val="baseline"/>
        <w:rPr>
          <w:rFonts w:ascii="Cambria" w:hAnsi="Cambria" w:cstheme="minorHAnsi"/>
          <w:sz w:val="22"/>
          <w:szCs w:val="22"/>
        </w:rPr>
      </w:pPr>
    </w:p>
    <w:p w14:paraId="6C8D6389" w14:textId="4BAE34F6" w:rsidR="00282D70" w:rsidRPr="00282D70" w:rsidRDefault="00282D70" w:rsidP="004E38ED">
      <w:pPr>
        <w:pStyle w:val="Akapitzlist"/>
        <w:numPr>
          <w:ilvl w:val="0"/>
          <w:numId w:val="39"/>
        </w:numPr>
        <w:suppressAutoHyphens/>
        <w:autoSpaceDN w:val="0"/>
        <w:spacing w:before="120"/>
        <w:ind w:left="284" w:hanging="284"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282D70">
        <w:rPr>
          <w:rFonts w:ascii="Cambria" w:hAnsi="Cambria" w:cstheme="minorHAnsi"/>
          <w:sz w:val="22"/>
          <w:szCs w:val="22"/>
        </w:rPr>
        <w:t xml:space="preserve">oświadczamy, że nie należymy do tej samej grupy kapitałowej w rozumieniu </w:t>
      </w:r>
      <w:hyperlink r:id="rId44" w:anchor="/document/17337528?cm=DOCUMENT" w:history="1">
        <w:r w:rsidRPr="00282D70">
          <w:rPr>
            <w:rStyle w:val="Hipercze"/>
            <w:rFonts w:ascii="Cambria" w:hAnsi="Cambria"/>
            <w:sz w:val="22"/>
            <w:szCs w:val="22"/>
          </w:rPr>
          <w:t>ustawy</w:t>
        </w:r>
      </w:hyperlink>
      <w:r w:rsidRPr="00282D70">
        <w:rPr>
          <w:rFonts w:ascii="Cambria" w:hAnsi="Cambria" w:cstheme="minorHAnsi"/>
          <w:sz w:val="22"/>
          <w:szCs w:val="22"/>
        </w:rPr>
        <w:t xml:space="preserve"> z dnia </w:t>
      </w:r>
      <w:r w:rsidR="00AF6321">
        <w:rPr>
          <w:rFonts w:ascii="Cambria" w:hAnsi="Cambria" w:cstheme="minorHAnsi"/>
          <w:sz w:val="22"/>
          <w:szCs w:val="22"/>
        </w:rPr>
        <w:br/>
      </w:r>
      <w:r w:rsidRPr="00282D70">
        <w:rPr>
          <w:rFonts w:ascii="Cambria" w:hAnsi="Cambria" w:cstheme="minorHAnsi"/>
          <w:sz w:val="22"/>
          <w:szCs w:val="22"/>
        </w:rPr>
        <w:t xml:space="preserve">16 lutego 2007 r. o ochronie konkurencji i konsumentów, z innym </w:t>
      </w:r>
      <w:r w:rsidR="00AF6321">
        <w:rPr>
          <w:rFonts w:ascii="Cambria" w:hAnsi="Cambria" w:cstheme="minorHAnsi"/>
          <w:sz w:val="22"/>
          <w:szCs w:val="22"/>
        </w:rPr>
        <w:t>W</w:t>
      </w:r>
      <w:r w:rsidRPr="00282D70">
        <w:rPr>
          <w:rFonts w:ascii="Cambria" w:hAnsi="Cambria" w:cstheme="minorHAnsi"/>
          <w:sz w:val="22"/>
          <w:szCs w:val="22"/>
        </w:rPr>
        <w:t>ykonawcą, który złożył odrębną ofertę,</w:t>
      </w:r>
      <w:r w:rsidRPr="00282D70">
        <w:rPr>
          <w:rFonts w:ascii="Cambria" w:hAnsi="Cambria" w:cs="Calibri"/>
          <w:sz w:val="22"/>
          <w:szCs w:val="22"/>
        </w:rPr>
        <w:t>*</w:t>
      </w:r>
      <w:r w:rsidRPr="00282D70">
        <w:rPr>
          <w:rFonts w:ascii="Cambria" w:hAnsi="Cambria" w:cstheme="minorHAnsi"/>
          <w:sz w:val="22"/>
          <w:szCs w:val="22"/>
        </w:rPr>
        <w:t xml:space="preserve"> </w:t>
      </w:r>
    </w:p>
    <w:p w14:paraId="073063B4" w14:textId="247D2443" w:rsidR="00282D70" w:rsidRPr="00282D70" w:rsidRDefault="00282D70" w:rsidP="004E38ED">
      <w:pPr>
        <w:pStyle w:val="Akapitzlist"/>
        <w:numPr>
          <w:ilvl w:val="0"/>
          <w:numId w:val="39"/>
        </w:numPr>
        <w:suppressAutoHyphens/>
        <w:autoSpaceDN w:val="0"/>
        <w:spacing w:before="120"/>
        <w:ind w:left="284" w:hanging="284"/>
        <w:jc w:val="both"/>
        <w:textAlignment w:val="baseline"/>
        <w:rPr>
          <w:rFonts w:ascii="Cambria" w:hAnsi="Cambria" w:cstheme="minorHAnsi"/>
          <w:sz w:val="22"/>
          <w:szCs w:val="22"/>
        </w:rPr>
      </w:pPr>
      <w:r w:rsidRPr="00282D70">
        <w:rPr>
          <w:rFonts w:ascii="Cambria" w:hAnsi="Cambria" w:cstheme="minorHAnsi"/>
          <w:sz w:val="22"/>
          <w:szCs w:val="22"/>
        </w:rPr>
        <w:t xml:space="preserve">oświadczamy, że należymy do tej samej grupy kapitałowej, o której mowa powyżej, </w:t>
      </w:r>
      <w:r w:rsidR="00AF6321">
        <w:rPr>
          <w:rFonts w:ascii="Cambria" w:hAnsi="Cambria" w:cstheme="minorHAnsi"/>
          <w:sz w:val="22"/>
          <w:szCs w:val="22"/>
        </w:rPr>
        <w:br/>
      </w:r>
      <w:r w:rsidRPr="00282D70">
        <w:rPr>
          <w:rFonts w:ascii="Cambria" w:hAnsi="Cambria" w:cstheme="minorHAnsi"/>
          <w:sz w:val="22"/>
          <w:szCs w:val="22"/>
        </w:rPr>
        <w:t xml:space="preserve">co podmioty wymienione poniżej i w załączeniu przedstawiamy dokumenty lub informacje potwierdzające przygotowanie oferty niezależnie od innego </w:t>
      </w:r>
      <w:r w:rsidR="00AF6321">
        <w:rPr>
          <w:rFonts w:ascii="Cambria" w:hAnsi="Cambria" w:cstheme="minorHAnsi"/>
          <w:sz w:val="22"/>
          <w:szCs w:val="22"/>
        </w:rPr>
        <w:t>W</w:t>
      </w:r>
      <w:r w:rsidRPr="00282D70">
        <w:rPr>
          <w:rFonts w:ascii="Cambria" w:hAnsi="Cambria" w:cstheme="minorHAnsi"/>
          <w:sz w:val="22"/>
          <w:szCs w:val="22"/>
        </w:rPr>
        <w:t>ykonawcy należącego do tej samej grupy kapitałowej:</w:t>
      </w:r>
      <w:r w:rsidRPr="00282D70">
        <w:rPr>
          <w:rFonts w:ascii="Cambria" w:hAnsi="Cambria" w:cs="Calibri"/>
          <w:sz w:val="22"/>
          <w:szCs w:val="22"/>
        </w:rPr>
        <w:t>*</w:t>
      </w:r>
    </w:p>
    <w:p w14:paraId="666D9747" w14:textId="77777777" w:rsidR="00282D70" w:rsidRPr="00282D70" w:rsidRDefault="00282D70" w:rsidP="00282D70">
      <w:pPr>
        <w:suppressAutoHyphens/>
        <w:autoSpaceDN w:val="0"/>
        <w:spacing w:before="120"/>
        <w:ind w:left="284" w:hanging="284"/>
        <w:jc w:val="both"/>
        <w:textAlignment w:val="baseline"/>
        <w:rPr>
          <w:rFonts w:ascii="Cambria" w:hAnsi="Cambria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4333"/>
        <w:gridCol w:w="3969"/>
      </w:tblGrid>
      <w:tr w:rsidR="00282D70" w:rsidRPr="00282D70" w14:paraId="3DF812F3" w14:textId="77777777" w:rsidTr="00282D7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1630D" w14:textId="77777777" w:rsidR="00282D70" w:rsidRPr="00282D70" w:rsidRDefault="00282D70">
            <w:pPr>
              <w:suppressAutoHyphens/>
              <w:autoSpaceDN w:val="0"/>
              <w:spacing w:before="120"/>
              <w:jc w:val="center"/>
              <w:textAlignment w:val="baseline"/>
              <w:rPr>
                <w:rFonts w:ascii="Cambria" w:hAnsi="Cambria" w:cs="Calibri"/>
                <w:b/>
                <w:spacing w:val="4"/>
                <w:sz w:val="22"/>
                <w:szCs w:val="22"/>
              </w:rPr>
            </w:pPr>
            <w:r w:rsidRPr="00282D70">
              <w:rPr>
                <w:rFonts w:ascii="Cambria" w:hAnsi="Cambria" w:cs="Calibri"/>
                <w:b/>
                <w:spacing w:val="4"/>
                <w:sz w:val="22"/>
                <w:szCs w:val="22"/>
              </w:rPr>
              <w:t>Lp.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9E8B" w14:textId="77777777" w:rsidR="00282D70" w:rsidRPr="00282D70" w:rsidRDefault="00282D70">
            <w:pPr>
              <w:suppressAutoHyphens/>
              <w:autoSpaceDN w:val="0"/>
              <w:spacing w:before="120"/>
              <w:jc w:val="center"/>
              <w:textAlignment w:val="baseline"/>
              <w:rPr>
                <w:rFonts w:ascii="Cambria" w:hAnsi="Cambria" w:cs="Calibri"/>
                <w:b/>
                <w:spacing w:val="4"/>
                <w:sz w:val="22"/>
                <w:szCs w:val="22"/>
              </w:rPr>
            </w:pPr>
            <w:r w:rsidRPr="00282D70">
              <w:rPr>
                <w:rFonts w:ascii="Cambria" w:hAnsi="Cambria" w:cs="Calibri"/>
                <w:b/>
                <w:spacing w:val="4"/>
                <w:sz w:val="22"/>
                <w:szCs w:val="22"/>
              </w:rPr>
              <w:t>Nazwa (firma)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C3CDF" w14:textId="77777777" w:rsidR="00282D70" w:rsidRPr="00282D70" w:rsidRDefault="00282D70">
            <w:pPr>
              <w:suppressAutoHyphens/>
              <w:autoSpaceDN w:val="0"/>
              <w:spacing w:before="120"/>
              <w:jc w:val="center"/>
              <w:textAlignment w:val="baseline"/>
              <w:rPr>
                <w:rFonts w:ascii="Cambria" w:hAnsi="Cambria" w:cs="Calibri"/>
                <w:b/>
                <w:spacing w:val="4"/>
                <w:sz w:val="22"/>
                <w:szCs w:val="22"/>
              </w:rPr>
            </w:pPr>
            <w:r w:rsidRPr="00282D70">
              <w:rPr>
                <w:rFonts w:ascii="Cambria" w:hAnsi="Cambria" w:cs="Calibri"/>
                <w:b/>
                <w:spacing w:val="4"/>
                <w:sz w:val="22"/>
                <w:szCs w:val="22"/>
              </w:rPr>
              <w:t>Adres siedziby</w:t>
            </w:r>
          </w:p>
        </w:tc>
      </w:tr>
      <w:tr w:rsidR="00282D70" w:rsidRPr="00282D70" w14:paraId="387C34E1" w14:textId="77777777" w:rsidTr="00282D7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BC93E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  <w:r w:rsidRPr="00282D70">
              <w:rPr>
                <w:rFonts w:ascii="Cambria" w:hAnsi="Cambria" w:cs="Calibri"/>
                <w:spacing w:val="4"/>
                <w:sz w:val="22"/>
                <w:szCs w:val="22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4EFB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A59C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</w:p>
        </w:tc>
      </w:tr>
      <w:tr w:rsidR="00282D70" w:rsidRPr="00282D70" w14:paraId="699EB2C5" w14:textId="77777777" w:rsidTr="00282D7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56219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  <w:r w:rsidRPr="00282D70">
              <w:rPr>
                <w:rFonts w:ascii="Cambria" w:hAnsi="Cambria" w:cs="Calibri"/>
                <w:spacing w:val="4"/>
                <w:sz w:val="22"/>
                <w:szCs w:val="22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12210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49682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</w:p>
        </w:tc>
      </w:tr>
      <w:tr w:rsidR="00282D70" w:rsidRPr="00282D70" w14:paraId="1BBFDE8B" w14:textId="77777777" w:rsidTr="00282D7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D1C97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  <w:r w:rsidRPr="00282D70">
              <w:rPr>
                <w:rFonts w:ascii="Cambria" w:hAnsi="Cambria" w:cs="Calibri"/>
                <w:spacing w:val="4"/>
                <w:sz w:val="22"/>
                <w:szCs w:val="22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8B59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49B8B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</w:p>
        </w:tc>
      </w:tr>
      <w:tr w:rsidR="00282D70" w:rsidRPr="00282D70" w14:paraId="4885F740" w14:textId="77777777" w:rsidTr="00282D70"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93312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  <w:r w:rsidRPr="00282D70">
              <w:rPr>
                <w:rFonts w:ascii="Cambria" w:hAnsi="Cambria" w:cs="Calibri"/>
                <w:spacing w:val="4"/>
                <w:sz w:val="22"/>
                <w:szCs w:val="22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F257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9AF1" w14:textId="77777777" w:rsidR="00282D70" w:rsidRPr="00282D70" w:rsidRDefault="00282D70">
            <w:pPr>
              <w:suppressAutoHyphens/>
              <w:autoSpaceDN w:val="0"/>
              <w:spacing w:before="120"/>
              <w:jc w:val="both"/>
              <w:textAlignment w:val="baseline"/>
              <w:rPr>
                <w:rFonts w:ascii="Cambria" w:hAnsi="Cambria" w:cs="Calibri"/>
                <w:spacing w:val="4"/>
                <w:sz w:val="22"/>
                <w:szCs w:val="22"/>
              </w:rPr>
            </w:pPr>
          </w:p>
        </w:tc>
      </w:tr>
    </w:tbl>
    <w:p w14:paraId="566B3B13" w14:textId="77777777" w:rsidR="00282D70" w:rsidRPr="00282D70" w:rsidRDefault="00282D70" w:rsidP="00282D70">
      <w:pPr>
        <w:suppressAutoHyphens/>
        <w:autoSpaceDN w:val="0"/>
        <w:spacing w:before="120"/>
        <w:textAlignment w:val="baseline"/>
        <w:rPr>
          <w:rFonts w:ascii="Cambria" w:eastAsia="Calibri" w:hAnsi="Cambria" w:cs="Calibri"/>
          <w:spacing w:val="4"/>
          <w:sz w:val="22"/>
          <w:szCs w:val="22"/>
        </w:rPr>
      </w:pPr>
    </w:p>
    <w:p w14:paraId="6AC62629" w14:textId="77777777" w:rsidR="00282D70" w:rsidRPr="00282D70" w:rsidRDefault="00282D70" w:rsidP="00282D70">
      <w:pPr>
        <w:spacing w:before="120"/>
        <w:jc w:val="both"/>
        <w:rPr>
          <w:rFonts w:ascii="Cambria" w:hAnsi="Cambria" w:cs="Calibri"/>
          <w:sz w:val="22"/>
          <w:szCs w:val="22"/>
        </w:rPr>
      </w:pPr>
      <w:r w:rsidRPr="00282D70">
        <w:rPr>
          <w:rFonts w:ascii="Cambria" w:hAnsi="Cambria" w:cs="Calibri"/>
          <w:sz w:val="22"/>
          <w:szCs w:val="22"/>
        </w:rPr>
        <w:t>* - nieodpowiednie skreślić</w:t>
      </w:r>
    </w:p>
    <w:p w14:paraId="69AAB77A" w14:textId="77777777" w:rsidR="000C450F" w:rsidRPr="000C450F" w:rsidRDefault="000C450F" w:rsidP="000C450F">
      <w:pPr>
        <w:widowControl w:val="0"/>
        <w:spacing w:line="276" w:lineRule="auto"/>
        <w:rPr>
          <w:rFonts w:asciiTheme="minorHAnsi" w:hAnsiTheme="minorHAnsi" w:cstheme="minorHAnsi"/>
          <w:spacing w:val="4"/>
          <w:sz w:val="20"/>
          <w:szCs w:val="20"/>
        </w:rPr>
      </w:pPr>
      <w:bookmarkStart w:id="44" w:name="_GoBack"/>
      <w:bookmarkEnd w:id="44"/>
    </w:p>
    <w:p w14:paraId="554DA1A7" w14:textId="77777777" w:rsidR="000C450F" w:rsidRPr="000C450F" w:rsidRDefault="000C450F" w:rsidP="000C450F">
      <w:pPr>
        <w:widowControl w:val="0"/>
        <w:ind w:left="4956"/>
        <w:jc w:val="center"/>
        <w:rPr>
          <w:rFonts w:ascii="Cambria" w:hAnsi="Cambria" w:cstheme="minorHAnsi"/>
          <w:spacing w:val="4"/>
          <w:sz w:val="20"/>
          <w:szCs w:val="20"/>
        </w:rPr>
      </w:pPr>
      <w:r w:rsidRPr="000C450F">
        <w:rPr>
          <w:rFonts w:ascii="Cambria" w:hAnsi="Cambria" w:cstheme="minorHAnsi"/>
          <w:spacing w:val="4"/>
          <w:sz w:val="20"/>
          <w:szCs w:val="20"/>
        </w:rPr>
        <w:t>.............................................................                                                               podpis osoby upoważnionej do</w:t>
      </w:r>
    </w:p>
    <w:p w14:paraId="1E3F77CF" w14:textId="55078805" w:rsidR="000C450F" w:rsidRPr="000C450F" w:rsidRDefault="000C450F" w:rsidP="000C450F">
      <w:pPr>
        <w:ind w:left="4956"/>
        <w:rPr>
          <w:rFonts w:ascii="Cambria" w:hAnsi="Cambria" w:cstheme="minorHAnsi"/>
          <w:spacing w:val="4"/>
          <w:sz w:val="20"/>
          <w:szCs w:val="20"/>
        </w:rPr>
      </w:pPr>
      <w:r w:rsidRPr="000C450F">
        <w:rPr>
          <w:rFonts w:ascii="Cambria" w:hAnsi="Cambria" w:cstheme="minorHAnsi"/>
          <w:spacing w:val="4"/>
          <w:sz w:val="20"/>
          <w:szCs w:val="20"/>
        </w:rPr>
        <w:t xml:space="preserve">                 reprezentowania </w:t>
      </w:r>
      <w:r>
        <w:rPr>
          <w:rFonts w:ascii="Cambria" w:hAnsi="Cambria" w:cstheme="minorHAnsi"/>
          <w:spacing w:val="4"/>
          <w:sz w:val="20"/>
          <w:szCs w:val="20"/>
        </w:rPr>
        <w:t>W</w:t>
      </w:r>
      <w:r w:rsidRPr="000C450F">
        <w:rPr>
          <w:rFonts w:ascii="Cambria" w:hAnsi="Cambria" w:cstheme="minorHAnsi"/>
          <w:spacing w:val="4"/>
          <w:sz w:val="20"/>
          <w:szCs w:val="20"/>
        </w:rPr>
        <w:t>ykonawcy</w:t>
      </w:r>
    </w:p>
    <w:p w14:paraId="4D13DC4C" w14:textId="77777777" w:rsidR="00725EA3" w:rsidRPr="00282D70" w:rsidRDefault="00725EA3" w:rsidP="008F7594">
      <w:pPr>
        <w:suppressAutoHyphens/>
        <w:spacing w:beforeLines="80" w:before="192" w:afterLines="80" w:after="192" w:line="276" w:lineRule="auto"/>
        <w:contextualSpacing/>
        <w:jc w:val="both"/>
        <w:rPr>
          <w:rFonts w:ascii="Cambria" w:hAnsi="Cambria" w:cstheme="minorHAnsi"/>
          <w:sz w:val="22"/>
          <w:szCs w:val="22"/>
        </w:rPr>
      </w:pPr>
    </w:p>
    <w:sectPr w:rsidR="00725EA3" w:rsidRPr="00282D70" w:rsidSect="002C6B13">
      <w:pgSz w:w="11906" w:h="16838"/>
      <w:pgMar w:top="1417" w:right="1417" w:bottom="1417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0D73EF" w14:textId="77777777" w:rsidR="009F1E3F" w:rsidRDefault="009F1E3F" w:rsidP="00B97871">
      <w:r>
        <w:separator/>
      </w:r>
    </w:p>
  </w:endnote>
  <w:endnote w:type="continuationSeparator" w:id="0">
    <w:p w14:paraId="2855FD29" w14:textId="77777777" w:rsidR="009F1E3F" w:rsidRDefault="009F1E3F" w:rsidP="00B97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-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9084694"/>
      <w:docPartObj>
        <w:docPartGallery w:val="Page Numbers (Bottom of Page)"/>
        <w:docPartUnique/>
      </w:docPartObj>
    </w:sdtPr>
    <w:sdtEndPr/>
    <w:sdtContent>
      <w:p w14:paraId="3657F1AC" w14:textId="19F1C54D" w:rsidR="009E7671" w:rsidRDefault="009E767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3AA2C76" w14:textId="77777777" w:rsidR="009E7671" w:rsidRPr="00E26C8F" w:rsidRDefault="009E7671" w:rsidP="00E26C8F">
    <w:pPr>
      <w:tabs>
        <w:tab w:val="center" w:pos="4536"/>
        <w:tab w:val="right" w:pos="9072"/>
      </w:tabs>
      <w:jc w:val="center"/>
      <w:rPr>
        <w:rFonts w:ascii="Calibri Light" w:hAnsi="Calibri Light" w:cs="Calibri Light"/>
        <w:i/>
        <w:sz w:val="16"/>
        <w:szCs w:val="20"/>
      </w:rPr>
    </w:pPr>
    <w:r w:rsidRPr="00E26C8F">
      <w:rPr>
        <w:rFonts w:ascii="Calibri Light" w:hAnsi="Calibri Light" w:cs="Calibri Light"/>
        <w:i/>
        <w:sz w:val="16"/>
        <w:szCs w:val="20"/>
      </w:rPr>
      <w:t>Nazwa zamówienia: Zakup sprzętu i wyposażenia dla  budynków B, D i E Muzeum Archeologicznego i Etnograficznego w Łodzi w ramach przedsięwzięcia pod nazwą: „Modernizacja budynków „B”, „D”, „E” i pomieszczeń wraz z dziedzińcem Muzeum Archeologicznego i Etnograficznego w Łodzi”, realizowanego w ramach Programu Operacyjnego Infrastruktura i Środowisko  2014 -2020, Oś Priorytetowa VIII Ochrona dziedzictwa kulturowego i rozwój zasobów kultury, Działanie 8.1 Ochrona dziedzictwa kulturowego i rozwój zasobów kultury</w:t>
    </w:r>
  </w:p>
  <w:p w14:paraId="32786CBB" w14:textId="464E6ED1" w:rsidR="009E7671" w:rsidRPr="00E26C8F" w:rsidRDefault="009E7671" w:rsidP="00E26C8F">
    <w:pPr>
      <w:widowControl w:val="0"/>
      <w:suppressAutoHyphens/>
      <w:spacing w:line="276" w:lineRule="auto"/>
      <w:contextualSpacing/>
      <w:jc w:val="center"/>
      <w:rPr>
        <w:rFonts w:ascii="Calibri Light" w:hAnsi="Calibri Light" w:cs="Calibri Light"/>
        <w:i/>
        <w:kern w:val="2"/>
        <w:sz w:val="16"/>
        <w:szCs w:val="20"/>
        <w:lang w:eastAsia="zh-CN"/>
      </w:rPr>
    </w:pPr>
    <w:r w:rsidRPr="00E26C8F">
      <w:rPr>
        <w:rFonts w:ascii="Calibri Light" w:hAnsi="Calibri Light" w:cs="Calibri Light"/>
        <w:i/>
        <w:color w:val="000000"/>
        <w:kern w:val="2"/>
        <w:sz w:val="16"/>
        <w:szCs w:val="20"/>
        <w:lang w:eastAsia="zh-CN"/>
      </w:rPr>
      <w:t xml:space="preserve">Postępowanie nr:  </w:t>
    </w:r>
    <w:r w:rsidRPr="00E26C8F">
      <w:rPr>
        <w:rFonts w:ascii="Calibri Light" w:hAnsi="Calibri Light" w:cs="Calibri Light"/>
        <w:i/>
        <w:kern w:val="2"/>
        <w:sz w:val="16"/>
        <w:szCs w:val="20"/>
        <w:lang w:eastAsia="zh-CN"/>
      </w:rPr>
      <w:t>DZS.271.</w:t>
    </w:r>
    <w:r>
      <w:rPr>
        <w:rFonts w:ascii="Calibri Light" w:hAnsi="Calibri Light" w:cs="Calibri Light"/>
        <w:i/>
        <w:kern w:val="2"/>
        <w:sz w:val="16"/>
        <w:szCs w:val="20"/>
        <w:lang w:eastAsia="zh-CN"/>
      </w:rPr>
      <w:t>1</w:t>
    </w:r>
    <w:r w:rsidRPr="00E26C8F">
      <w:rPr>
        <w:rFonts w:ascii="Calibri Light" w:hAnsi="Calibri Light" w:cs="Calibri Light"/>
        <w:i/>
        <w:kern w:val="2"/>
        <w:sz w:val="16"/>
        <w:szCs w:val="20"/>
        <w:lang w:eastAsia="zh-CN"/>
      </w:rPr>
      <w:t>.202</w:t>
    </w:r>
    <w:r>
      <w:rPr>
        <w:rFonts w:ascii="Calibri Light" w:hAnsi="Calibri Light" w:cs="Calibri Light"/>
        <w:i/>
        <w:kern w:val="2"/>
        <w:sz w:val="16"/>
        <w:szCs w:val="20"/>
        <w:lang w:eastAsia="zh-CN"/>
      </w:rPr>
      <w:t>1</w:t>
    </w:r>
  </w:p>
  <w:p w14:paraId="3CB264B4" w14:textId="4C3C09FC" w:rsidR="009E7671" w:rsidRPr="000F0802" w:rsidRDefault="009E7671" w:rsidP="000F0802">
    <w:pPr>
      <w:tabs>
        <w:tab w:val="center" w:pos="4536"/>
        <w:tab w:val="right" w:pos="9072"/>
      </w:tabs>
      <w:jc w:val="right"/>
      <w:rPr>
        <w:rFonts w:ascii="Cambria" w:hAnsi="Cambria" w:cs="Calibri"/>
        <w:sz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58" w:type="dxa"/>
      <w:tblInd w:w="-885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7704"/>
      <w:gridCol w:w="3354"/>
    </w:tblGrid>
    <w:tr w:rsidR="009E7671" w:rsidRPr="00DB44EB" w14:paraId="30F3E85B" w14:textId="77777777" w:rsidTr="00D930D9">
      <w:tc>
        <w:tcPr>
          <w:tcW w:w="11058" w:type="dxa"/>
          <w:gridSpan w:val="2"/>
          <w:shd w:val="clear" w:color="auto" w:fill="auto"/>
        </w:tcPr>
        <w:p w14:paraId="76FC531F" w14:textId="77777777" w:rsidR="009E7671" w:rsidRDefault="009E7671" w:rsidP="00D930D9">
          <w:pPr>
            <w:pStyle w:val="Stopka"/>
            <w:rPr>
              <w:b/>
              <w:bCs/>
            </w:rPr>
          </w:pPr>
          <w:r>
            <w:rPr>
              <w:b/>
              <w:bCs/>
            </w:rPr>
            <w:t xml:space="preserve">Projekt współfinansowany ze środków Unii Europejskiej w ramach Europejskiego Funduszu Rozwoju Regionalnego </w:t>
          </w:r>
        </w:p>
        <w:p w14:paraId="490DC964" w14:textId="77777777" w:rsidR="009E7671" w:rsidRPr="00DB44EB" w:rsidRDefault="009E7671" w:rsidP="00D930D9">
          <w:pPr>
            <w:pStyle w:val="Stopka"/>
            <w:rPr>
              <w:color w:val="002060"/>
              <w:sz w:val="14"/>
              <w:szCs w:val="14"/>
            </w:rPr>
          </w:pPr>
        </w:p>
      </w:tc>
    </w:tr>
    <w:tr w:rsidR="009E7671" w:rsidRPr="00DB44EB" w14:paraId="460C9ABF" w14:textId="77777777" w:rsidTr="00D930D9">
      <w:tc>
        <w:tcPr>
          <w:tcW w:w="7704" w:type="dxa"/>
          <w:shd w:val="clear" w:color="auto" w:fill="auto"/>
        </w:tcPr>
        <w:p w14:paraId="1825BB89" w14:textId="77777777" w:rsidR="009E7671" w:rsidRPr="00DB44EB" w:rsidRDefault="009E7671" w:rsidP="00D930D9">
          <w:pPr>
            <w:pStyle w:val="Stopka"/>
            <w:rPr>
              <w:sz w:val="14"/>
              <w:szCs w:val="14"/>
            </w:rPr>
          </w:pPr>
          <w:r w:rsidRPr="00DB44EB">
            <w:rPr>
              <w:sz w:val="14"/>
              <w:szCs w:val="14"/>
            </w:rPr>
            <w:t xml:space="preserve">Agencja Rozwoju Pomorza  S.A., Al. Grunwaldzka 472 D, 80-309 Gdańsk  </w:t>
          </w:r>
        </w:p>
        <w:p w14:paraId="7A982D64" w14:textId="77777777" w:rsidR="009E7671" w:rsidRPr="00AB10B5" w:rsidRDefault="009E7671" w:rsidP="00D930D9">
          <w:pPr>
            <w:pStyle w:val="Stopka"/>
            <w:rPr>
              <w:sz w:val="14"/>
              <w:szCs w:val="14"/>
            </w:rPr>
          </w:pPr>
          <w:r w:rsidRPr="00DB44EB">
            <w:rPr>
              <w:sz w:val="14"/>
              <w:szCs w:val="14"/>
            </w:rPr>
            <w:t xml:space="preserve">Zarząd: Łukasz Żelewski – Prezes Zarządu, Rafał Dubel – Wiceprezes Zarządu, Piotr </w:t>
          </w:r>
          <w:proofErr w:type="spellStart"/>
          <w:r w:rsidRPr="00DB44EB">
            <w:rPr>
              <w:sz w:val="14"/>
              <w:szCs w:val="14"/>
            </w:rPr>
            <w:t>Ciechowicz</w:t>
          </w:r>
          <w:proofErr w:type="spellEnd"/>
          <w:r w:rsidRPr="00DB44EB">
            <w:rPr>
              <w:sz w:val="14"/>
              <w:szCs w:val="14"/>
            </w:rPr>
            <w:t xml:space="preserve"> – Wiceprezes Zarządu</w:t>
          </w:r>
          <w:r w:rsidRPr="00DB44EB">
            <w:rPr>
              <w:sz w:val="14"/>
              <w:szCs w:val="14"/>
            </w:rPr>
            <w:br/>
            <w:t>ARP S.A. zarejestrowana w Sądzie Rejonowym Gdańsk – Północ w Gdańsku VII Wydział Gospodarczy Krajowego Rejestru Sądowego w Rejestrze Przedsiębiorców pod nr KRS 4441,  NIP: 583-000-20-02,  Regon: 190044530</w:t>
          </w:r>
          <w:r w:rsidRPr="00DB44EB">
            <w:rPr>
              <w:sz w:val="14"/>
              <w:szCs w:val="14"/>
            </w:rPr>
            <w:br/>
            <w:t>Kapitał zakładowy: 26.320.000,00 zł, Kapitał wpłacony: 26.320.000,00 zł.</w:t>
          </w:r>
        </w:p>
      </w:tc>
      <w:tc>
        <w:tcPr>
          <w:tcW w:w="3354" w:type="dxa"/>
          <w:shd w:val="clear" w:color="auto" w:fill="auto"/>
        </w:tcPr>
        <w:p w14:paraId="3B123F21" w14:textId="77777777" w:rsidR="009E7671" w:rsidRPr="00DB44EB" w:rsidRDefault="009E7671" w:rsidP="00D930D9">
          <w:pPr>
            <w:pStyle w:val="Stopka"/>
            <w:jc w:val="center"/>
            <w:rPr>
              <w:color w:val="002060"/>
              <w:sz w:val="14"/>
              <w:szCs w:val="14"/>
            </w:rPr>
          </w:pPr>
          <w:r w:rsidRPr="00DB44EB">
            <w:rPr>
              <w:b/>
              <w:noProof/>
            </w:rPr>
            <w:drawing>
              <wp:inline distT="0" distB="0" distL="0" distR="0" wp14:anchorId="5325C0C6" wp14:editId="6A6148D7">
                <wp:extent cx="1428750" cy="238125"/>
                <wp:effectExtent l="0" t="0" r="0" b="0"/>
                <wp:docPr id="27" name="Obraz 27" descr="Arp mo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2" descr="Arp mo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996F58" w14:textId="77777777" w:rsidR="009E7671" w:rsidRPr="00AB10B5" w:rsidRDefault="009E7671" w:rsidP="00D930D9">
    <w:pPr>
      <w:pStyle w:val="Stopk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976A1" w14:textId="77777777" w:rsidR="009F1E3F" w:rsidRDefault="009F1E3F" w:rsidP="00B97871">
      <w:r>
        <w:separator/>
      </w:r>
    </w:p>
  </w:footnote>
  <w:footnote w:type="continuationSeparator" w:id="0">
    <w:p w14:paraId="08DF340D" w14:textId="77777777" w:rsidR="009F1E3F" w:rsidRDefault="009F1E3F" w:rsidP="00B97871">
      <w:r>
        <w:continuationSeparator/>
      </w:r>
    </w:p>
  </w:footnote>
  <w:footnote w:id="1">
    <w:p w14:paraId="71AB1ED6" w14:textId="77777777" w:rsidR="009E7671" w:rsidRPr="00293223" w:rsidRDefault="009E7671" w:rsidP="00042316">
      <w:pPr>
        <w:pStyle w:val="Tekstprzypisudolnego"/>
        <w:rPr>
          <w:rFonts w:asciiTheme="minorHAnsi" w:hAnsiTheme="minorHAnsi"/>
        </w:rPr>
      </w:pPr>
      <w:r>
        <w:rPr>
          <w:rStyle w:val="Odwoanieprzypisudolnego"/>
          <w:rFonts w:eastAsia="Calibri"/>
        </w:rPr>
        <w:footnoteRef/>
      </w:r>
      <w:r>
        <w:t xml:space="preserve"> </w:t>
      </w:r>
      <w:r w:rsidRPr="00293223">
        <w:rPr>
          <w:rFonts w:asciiTheme="minorHAnsi" w:hAnsiTheme="minorHAnsi"/>
          <w:i/>
        </w:rPr>
        <w:t>Należy podać nazwy i adresy wszystkich Wykonawców wskazując również Pełnomocnika</w:t>
      </w:r>
    </w:p>
  </w:footnote>
  <w:footnote w:id="2">
    <w:p w14:paraId="4CCAE583" w14:textId="7E1B3CDB" w:rsidR="009E7671" w:rsidRPr="008F7594" w:rsidRDefault="009E7671" w:rsidP="00042316">
      <w:pPr>
        <w:pStyle w:val="Tekstprzypisudolnego"/>
        <w:jc w:val="both"/>
        <w:rPr>
          <w:rFonts w:ascii="Cambria" w:hAnsi="Cambria" w:cstheme="minorHAnsi"/>
          <w:i/>
          <w:iCs/>
          <w:sz w:val="16"/>
          <w:szCs w:val="16"/>
        </w:rPr>
      </w:pPr>
      <w:r w:rsidRPr="008F7594">
        <w:rPr>
          <w:rStyle w:val="Odwoanieprzypisudolnego"/>
          <w:rFonts w:ascii="Cambria" w:eastAsia="Calibri" w:hAnsi="Cambria"/>
          <w:i/>
          <w:iCs/>
          <w:sz w:val="16"/>
          <w:szCs w:val="16"/>
        </w:rPr>
        <w:footnoteRef/>
      </w:r>
      <w:r w:rsidRPr="008F7594">
        <w:rPr>
          <w:rFonts w:ascii="Cambria" w:hAnsi="Cambria"/>
          <w:i/>
          <w:iCs/>
          <w:sz w:val="16"/>
          <w:szCs w:val="16"/>
        </w:rPr>
        <w:t xml:space="preserve"> </w:t>
      </w:r>
      <w:r w:rsidRPr="008F7594">
        <w:rPr>
          <w:rFonts w:ascii="Cambria" w:hAnsi="Cambria" w:cstheme="minorHAnsi"/>
          <w:i/>
          <w:iCs/>
          <w:sz w:val="16"/>
          <w:szCs w:val="16"/>
        </w:rPr>
        <w:t>Wykonawca, składając ofertę, informuje Zamawiającego czy wybór jego oferty będzie prowadzić do powstania u Zamawiającego obowiązku podatkowego, wskazując nazwę (rodzaj) towaru lub usługi, których dostawa lub świadczenie będzie prowadzić do jego powstania oraz wskazując ich wartość bez kwoty podatku – Innymi słowy czy nastąpi przeniesienie obowiązku rozliczenia podatku VAT z Wykonawcy na Zamawiającego? Czy Wykonawca, wystawiając fakturę, nie wykaże w niej stawki i kwoty podatku i posłuży się określeniem „odwrotne obciążenie”?</w:t>
      </w:r>
    </w:p>
    <w:p w14:paraId="1ED3B07A" w14:textId="77777777" w:rsidR="009E7671" w:rsidRPr="008F7594" w:rsidRDefault="009E7671" w:rsidP="00042316">
      <w:pPr>
        <w:pStyle w:val="Tekstprzypisudolnego"/>
        <w:rPr>
          <w:rFonts w:ascii="Cambria" w:hAnsi="Cambria"/>
          <w:i/>
          <w:iCs/>
          <w:sz w:val="16"/>
          <w:szCs w:val="16"/>
        </w:rPr>
      </w:pPr>
    </w:p>
  </w:footnote>
  <w:footnote w:id="3">
    <w:p w14:paraId="3A2602A6" w14:textId="09527A68" w:rsidR="009E7671" w:rsidRPr="008F7594" w:rsidRDefault="009E7671" w:rsidP="00042316">
      <w:pPr>
        <w:pStyle w:val="Tekstprzypisudolnego"/>
        <w:jc w:val="both"/>
        <w:rPr>
          <w:rFonts w:ascii="Cambria" w:hAnsi="Cambria"/>
          <w:i/>
          <w:iCs/>
          <w:sz w:val="16"/>
          <w:szCs w:val="16"/>
        </w:rPr>
      </w:pPr>
      <w:r w:rsidRPr="008F7594">
        <w:rPr>
          <w:rStyle w:val="Odwoanieprzypisudolnego"/>
          <w:rFonts w:ascii="Cambria" w:eastAsia="Calibri" w:hAnsi="Cambria"/>
          <w:i/>
          <w:iCs/>
          <w:sz w:val="16"/>
          <w:szCs w:val="16"/>
        </w:rPr>
        <w:footnoteRef/>
      </w:r>
      <w:r w:rsidRPr="008F7594">
        <w:rPr>
          <w:rFonts w:ascii="Cambria" w:hAnsi="Cambria" w:cs="Calibri"/>
          <w:i/>
          <w:iCs/>
          <w:sz w:val="16"/>
          <w:szCs w:val="16"/>
        </w:rPr>
        <w:t xml:space="preserve">Nie podanie informacji dotyczącej terminu gwarancji, jak i podanie gwarancji krótszego niż minimalny wymagany skutkowało będzie odrzuceniem oferty jako niezgodnej z treścią SWZ </w:t>
      </w:r>
    </w:p>
  </w:footnote>
  <w:footnote w:id="4">
    <w:p w14:paraId="5F407B56" w14:textId="43422980" w:rsidR="009E7671" w:rsidRDefault="009E7671" w:rsidP="00042316">
      <w:pPr>
        <w:pStyle w:val="Tekstprzypisudolnego"/>
        <w:rPr>
          <w:rFonts w:ascii="Cambria" w:hAnsi="Cambria" w:cs="Calibri"/>
          <w:i/>
          <w:iCs/>
          <w:sz w:val="16"/>
          <w:szCs w:val="16"/>
        </w:rPr>
      </w:pPr>
      <w:r w:rsidRPr="008F7594">
        <w:rPr>
          <w:rStyle w:val="Odwoanieprzypisudolnego"/>
          <w:rFonts w:ascii="Cambria" w:eastAsia="Calibri" w:hAnsi="Cambria"/>
          <w:i/>
          <w:iCs/>
          <w:sz w:val="16"/>
          <w:szCs w:val="16"/>
        </w:rPr>
        <w:footnoteRef/>
      </w:r>
      <w:r w:rsidRPr="008F7594">
        <w:rPr>
          <w:rFonts w:ascii="Cambria" w:hAnsi="Cambria"/>
          <w:i/>
          <w:iCs/>
          <w:sz w:val="16"/>
          <w:szCs w:val="16"/>
        </w:rPr>
        <w:t xml:space="preserve"> </w:t>
      </w:r>
      <w:bookmarkStart w:id="42" w:name="_Hlk20340666"/>
      <w:r w:rsidRPr="008F7594">
        <w:rPr>
          <w:rFonts w:ascii="Cambria" w:hAnsi="Cambria" w:cs="Calibri"/>
          <w:i/>
          <w:iCs/>
          <w:sz w:val="16"/>
          <w:szCs w:val="16"/>
        </w:rPr>
        <w:t>Nie podanie informacji dotyczącej terminu realizacji zamówienia, jak i podanie terminu realizacji zamówienia dłuższego niż maksymalny wymagany skutkowało będzie odrzuceniem oferty jako niezgodnej z treścią SWZ</w:t>
      </w:r>
      <w:bookmarkEnd w:id="42"/>
      <w:r w:rsidRPr="008F7594">
        <w:rPr>
          <w:rFonts w:ascii="Cambria" w:hAnsi="Cambria" w:cs="Calibri"/>
          <w:i/>
          <w:iCs/>
          <w:sz w:val="16"/>
          <w:szCs w:val="16"/>
        </w:rPr>
        <w:t>.</w:t>
      </w:r>
    </w:p>
    <w:p w14:paraId="5C3EF368" w14:textId="77777777" w:rsidR="009E7671" w:rsidRPr="008F7594" w:rsidRDefault="009E7671" w:rsidP="00042316">
      <w:pPr>
        <w:pStyle w:val="Tekstprzypisudolnego"/>
        <w:rPr>
          <w:rFonts w:ascii="Cambria" w:hAnsi="Cambria"/>
          <w:i/>
          <w:iCs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10810949"/>
  <w:bookmarkStart w:id="2" w:name="_Hlk10810950"/>
  <w:bookmarkStart w:id="3" w:name="_Hlk26524310"/>
  <w:bookmarkStart w:id="4" w:name="_Hlk26524311"/>
  <w:bookmarkStart w:id="5" w:name="_Hlk26956884"/>
  <w:bookmarkStart w:id="6" w:name="_Hlk26956885"/>
  <w:p w14:paraId="16C92C29" w14:textId="2E437CE1" w:rsidR="009E7671" w:rsidRPr="000F0802" w:rsidRDefault="009E7671" w:rsidP="000F0802">
    <w:pPr>
      <w:pStyle w:val="Nagwek"/>
      <w:rPr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775D2185" wp14:editId="3ADDC986">
              <wp:simplePos x="0" y="0"/>
              <wp:positionH relativeFrom="margin">
                <wp:posOffset>-604520</wp:posOffset>
              </wp:positionH>
              <wp:positionV relativeFrom="paragraph">
                <wp:posOffset>-97790</wp:posOffset>
              </wp:positionV>
              <wp:extent cx="7212330" cy="731520"/>
              <wp:effectExtent l="0" t="0" r="7620" b="0"/>
              <wp:wrapTight wrapText="bothSides">
                <wp:wrapPolygon edited="0">
                  <wp:start x="0" y="0"/>
                  <wp:lineTo x="0" y="20813"/>
                  <wp:lineTo x="21566" y="20813"/>
                  <wp:lineTo x="21566" y="0"/>
                  <wp:lineTo x="0" y="0"/>
                </wp:wrapPolygon>
              </wp:wrapTight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12330" cy="731520"/>
                        <a:chOff x="0" y="0"/>
                        <a:chExt cx="7212787" cy="731520"/>
                      </a:xfrm>
                    </wpg:grpSpPr>
                    <pic:pic xmlns:pic="http://schemas.openxmlformats.org/drawingml/2006/picture">
                      <pic:nvPicPr>
                        <pic:cNvPr id="3" name="Obraz 2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134" t="6076" r="5722" b="86809"/>
                        <a:stretch/>
                      </pic:blipFill>
                      <pic:spPr bwMode="auto">
                        <a:xfrm>
                          <a:off x="5266944" y="0"/>
                          <a:ext cx="1945843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1" descr="C:\Users\jknop\Desktop\FE_POIS_poziom_pl-1_rgb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5762"/>
                        <a:stretch/>
                      </pic:blipFill>
                      <pic:spPr bwMode="auto">
                        <a:xfrm>
                          <a:off x="0" y="7315"/>
                          <a:ext cx="3533241" cy="7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4" descr="papier firmowy_kol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184" t="6781" r="43111" b="87430"/>
                        <a:stretch/>
                      </pic:blipFill>
                      <pic:spPr bwMode="auto">
                        <a:xfrm>
                          <a:off x="4089196" y="182880"/>
                          <a:ext cx="687629" cy="4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0217062" id="Grupa 2" o:spid="_x0000_s1026" style="position:absolute;margin-left:-47.6pt;margin-top:-7.7pt;width:567.9pt;height:57.6pt;z-index:251669504;mso-position-horizontal-relative:margin" coordsize="72127,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F0YXJ6eW5h&#10;IER1ZGtpZXdpY3oAAAAFkAMAAgAAABQAABCukAQAAgAAABQAABDCkpEAAgAAAAM4NgAAkpIAAgAA&#10;AAM4NgAA6hwABwAACAwAAAiiAAAAABzq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21mdDEA&#10;AAAAAwEg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/w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//AAAA////////////////////&#10;/////////////////wAAAAD/////////////////////////////////////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D/////////////////////////////////////AAAAAAD/////////////////////&#10;/////////////wAAAAAAAP////////////////////////////////8AAAAAAAAA////////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D///////////////////////////////8AAAAAAAAAAP//////////////&#10;/////////////////w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//&#10;AAAAAAD//////////////////////////////////wAAAAAAAAD/////////////////////////&#10;//////8AAAAAAAAAAP//////////////////////////////AAAAAAAAAAAA////////////////&#10;//////////////8AAAAAAAAAAAD///////////////////////////////8A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P//////////////////////////////////AAAA&#10;AAAAAP///////////////////////////////wAAAAAAAAAA////////////////////////////&#10;//8AAAAAAAAAAAD//////////////////////////////wAAAAAAAAAAAP//////////////////&#10;////////////AAAAAAAAAAAA////////////////////////////////AAAAAAAAAAD/////////&#10;/////////////////////////w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//AAAAAAAA&#10;AAD//////////////////////////////wAAAAAAAAAAAAD/////////////////////////////&#10;AAAAAAAAAAAAAP////////////////////////////8AAAAAAAAAAAAA////////////////////&#10;//////////8AAAAAAAAAAAD//////////////////////////////wAAAAAAAAAAAP//////////&#10;/////////////////////wAAAAAAAAAA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AA//////////////////////////////////8AAAAAAAD/////////&#10;//////////////////////8AAAAAAAAAAP//////////////////////////////AAAAAAAAAAAA&#10;AP////////////////////////////8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AAA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D/////////////////////&#10;//////////////8AAAAAAP///////////////////////////////wAAAAAAAAAAAP//////////&#10;//////////////////8AAAAAAAAAAAAA////////////////////////////AAAAAAAAAAAAAAD/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P////////////////////////////////////8AAAAA////////////////////////&#10;/////////wAAAAAAAAAA//////////////////////////////8AAAAAAAAAAAD/////////////&#10;////////////////AAAAAAAAAAAAAP/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AAAAAAAAAAD/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wAAAAD//////////////////////////////////wAAAAAAAAD/////////////////////////&#10;/////wAAAAAAAAAAAP////////////////////////////8AAAAAAAAAAAAA////////////////&#10;/////////////wAAAAAAAAAAAAAA////////////////////////////AAAAAAAAAAAAAAD/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AAAAAAA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D//////////////////////////////////wAA&#10;AAAAAP///////////////////////////////wAAAAAAAAAA////////////////////////////&#10;/wAAAAAAAAAAAAAA//////////////////////////8AAAAAAAAAAAAAAAD/////////////////&#10;//////////8AAAAAAAAAAAAAAP/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AAD/////////////////////////////////AAAAAAAAAP//&#10;//////////////////////////////8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8AAAAAAAAA&#10;AP///////////////////////////wAAAAAAAAAAAAAA////////////////////////////AAAA&#10;AAAAAAAAAAAA//////////////////////////8AAAAAAAAAAAAAAAD/////////////////////&#10;//////8AAAAAAAAAAAAAAP///////////////////////////wAAAAAAAAAAAAAAAP//////////&#10;/////////////////wAAAAAAAAAAAAAA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D/&#10;/////////////////////////////wAAAAAAAAAAAAD//////////////////////////wAAAAAA&#10;AAAAAAAAAP//////////////////////////AAAAAAAAAAAAAAAA////////////////////////&#10;////AAAAAAAAAAAAAAAA//////////////////////////8AAAAAAAAAAAAAAAD/////////////&#10;//////////////8AAAAAAAAAAAAAAP///////////////////////////wA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wAAAAAAAAAA//////////////////////////8AAAAAAAAA&#10;AAAAAAD///////////////////////////8AAAAAAAAAAAAAAAD/////////////////////////&#10;/wA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AAAAAAAAAAAAAP//////////////////////////////AAAAAAAAAAD/////////////////////&#10;//////////8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//////////////////////////////8AAAAAAAAA&#10;AAD//////////////////////////wAAAAAAAAAAAAAAAAD//////////////////////////wAA&#10;AA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D/////////////////////////AAAAAAAA&#10;AAAAAAAAAP//////////////////////////AAAAAAAAAAAAAAAA////////////////////////&#10;//8AAAAAAAAAAAAAAAAA//////////////////////////8AAAAAAAAAAAAAAAD/////////////&#10;/////////////wAAAAAAAAAAAAAAAP///////////////////////////wAAAAAAAAAAAAD/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//////////////////////////8AAAAAAAAA&#10;AAAAAAD//////////////////////////wAAAAAAAAAAAAAAAAD/////////////////////////&#10;/wAAAAAAAAAAAAAAAP//////////////////////////AAAAAAAAAAAAAAAA////////////////&#10;////////////AAAAAAAAAAAAAAD/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P//////////////////////////AAAAAAAAAAAAAAAA//////////////////////////8A&#10;AAAAAAAAAAAAAAD//////////////////////////wAAAAAAAAAAAAAAAAD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///wAAAAAAAAAAAAAAAAD/////////////////////////AAAA&#10;AAAAAAAAAAAAAP//////////////////////////AAAAAAAAAAAAAAD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//////////////////////////8AAAAA&#10;AAAAAAAAAAD//////////////////////////w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P//////////////////////////////////////AAAAAAAA&#10;AAAA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21mdDIAAAAABAMQAAABAAAAAAAAAAAA&#10;AAAAAAAAAQAAAAAAAAAAAAAAAAAAAAEAAAEAAQ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/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MK6+sjClsm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66pAeSquvrLtezMpMz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wO5gPmc3r6zBfpBea&#10;d+vrMI+0HJtb6+swJ8DjmXDr6y+x0QeXP+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ZWGSKA36+syMJWIoxnr6zHqpA6hzevrMZmx9KBM6+sx1sKRoWzr6zDu&#10;1AydIuvrMbfj0pve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wo6+snB24XSPXr6ypnfh433evrLQ+JIC8o6+svKI/xLiXr60DAjw4t&#10;AuvrXLyKfSwV6+tw2oYZ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fTr6yirdeA0qOvrKnl+DCx/6+ssf4WcK5Dr60CMg2w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Hn6+sh51W9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OC0wMS0wNVQxMTo1Nzo1NC44NTY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F0YXJ6eW5hIER1ZGtpZXdpY3o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BAQEBAQEBAQEBAQEBAQEBAQEBAQEBAQEB&#10;AQEBAQEBAQEBAQEBAQEBAQEBAQEBAQEBAQEBAQEBAQEBAQEBAQEB/8AAFAgNtAmy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+/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H/AIKftC/AL9pTwrqHjr9nP44/B/4/eCdJ8QXX&#10;hPVPGPwU+Jfgv4qeFdN8VWOnaVrF94Z1DxD4F1rXtIs/EFnpGu6Hql1o1xeR6jb6drOlX01sltqN&#10;nLN5n8KvjV8G/jv4evPF3wP+LXwy+MnhPTtauPDmoeJ/hV488LfEPw9YeIbOx07U7vQbzWvCOq6x&#10;ptrrVrpusaTqFxpc9yl9BY6pp13LAtve20kpRXsFem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AfAv8AZO/ZY/Zf/wCEp/4Zo/Zp/Z//AGd/+E4/sT/hNf8AhRfwb+HXwk/4TD/hGf7X&#10;/wCEb/4Sn/hAPDnh/wD4SD/hH/8AhINe/sT+1vtf9lf23q/2D7P/AGleecUUV7/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+QL/g7S0v4k/tZfsgfD79k/wDZm/Z0/a/+O/xt+Gv7X/wu+KXi&#10;zSvhb+xf+1j4x8CQ+BI/2f8A436fc67oXxr0b4M3XwS8Y/YNT+JXg/SdT0zwd8RNf1jS9Yv9Q0fU&#10;dPtdT8OeJrXRyiiv6nfgp8cfBfx+8K6h4x8C6L8YNC0jTfEF14ZuLP41/s9fH39mvxVJqNnp2lap&#10;Nc6f4F/aM+Gnwr8bat4fe21mzitfFml+HrzwrfajDquj2Os3Gr6FrljpxRRXs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8If8Ag4D+E/7VX7X37AX7QH7DP7LX7IPx&#10;g+Nnjb42eH/grrOhfFfRviD+yj4H+DXhvUfA/wC0X4D+Imv+E/Flx8X/ANpH4cfFaLxBF4W+HF1e&#10;W1z4b+E/iXwrcz+JfDNkniYXI8Sx+Gyiivr/AP4JXQfG/wADfsX/ALNn7Ofx4/Ze+MH7Onjb9mL9&#10;mD9mf4Ka3qnxH8Xfs1eLvCvxL8VeAPhTpXgXxfqHwxvvgB+0D8atXPh/RtX8Hi4a6+JOh/DbUdQ0&#10;7xJ4fm0nSr+5j8R2fh4oor9H6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/9lQSwMECgAAAAAAAAAhAIQOMo86rQAAOq0AABUAAABkcnMvbWVkaWEvaW1hZ2UyLmpwZWf/&#10;2P/gABBKRklGAAEBAQDcANwAAP/bAEMAAgEBAgEBAgICAgICAgIDBQMDAwMDBgQEAwUHBgcHBwYH&#10;BwgJCwkICAoIBwcKDQoKCwwMDAwHCQ4PDQwOCwwMDP/bAEMBAgICAwMDBgMDBgwIBwgMDAwMDAwM&#10;DAwMDAwMDAwMDAwMDAwMDAwMDAwMDAwMDAwMDAwMDAwMDAwMDAwMDAwMDP/AABEIALUFa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sXx/8SvDvwp8OTax4o17RfDek2/+svdUvY7S3j+ryEKP&#10;zrM+Cnx38H/tG+BY/E3gbxBYeJvD81xLax6hZMXglkicpIFYgbgGBGRkHHBNa+wq+z9tyvlva9na&#10;/a+1yPaQ5uS6v26nW0UUVk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papier firmowy_kol" style="position:absolute;left:52669;width:19458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">
                <v:imagedata r:id="rId3" o:title="papier firmowy_kol" croptop="3982f" cropbottom="56891f" cropleft="43997f" cropright="3750f"/>
              </v:shape>
              <v:shape id="Obraz 1" o:spid="_x0000_s1028" type="#_x0000_t75" style="position:absolute;top:73;width:35332;height:7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">
                <v:imagedata r:id="rId4" o:title="FE_POIS_poziom_pl-1_rgb" cropright="23437f"/>
              </v:shape>
              <v:shape id="Obraz 4" o:spid="_x0000_s1029" type="#_x0000_t75" alt="papier firmowy_kol" style="position:absolute;left:40891;top:1828;width:6877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">
                <v:imagedata r:id="rId3" o:title="papier firmowy_kol" croptop="4444f" cropbottom="57298f" cropleft="28301f" cropright="28253f"/>
              </v:shape>
              <w10:wrap type="tight" anchorx="margin"/>
            </v:group>
          </w:pict>
        </mc:Fallback>
      </mc:AlternateContent>
    </w:r>
    <w:bookmarkEnd w:id="1"/>
    <w:bookmarkEnd w:id="2"/>
    <w:bookmarkEnd w:id="3"/>
    <w:bookmarkEnd w:id="4"/>
    <w:bookmarkEnd w:id="5"/>
    <w:bookmarkEnd w:id="6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123D0" w14:textId="77777777" w:rsidR="009E7671" w:rsidRPr="00C63025" w:rsidRDefault="009E7671" w:rsidP="00D930D9">
    <w:pPr>
      <w:pStyle w:val="Nagwek"/>
      <w:ind w:hanging="993"/>
      <w:rPr>
        <w:sz w:val="16"/>
        <w:szCs w:val="16"/>
      </w:rPr>
    </w:pPr>
    <w:r>
      <w:ptab w:relativeTo="indent" w:alignment="center" w:leader="none"/>
    </w:r>
  </w:p>
  <w:p w14:paraId="2C37C2D9" w14:textId="77777777" w:rsidR="009E7671" w:rsidRDefault="009E7671" w:rsidP="00D930D9">
    <w:pPr>
      <w:pStyle w:val="Nagwek"/>
      <w:ind w:left="-142" w:hanging="142"/>
    </w:pPr>
    <w:r>
      <w:rPr>
        <w:noProof/>
      </w:rPr>
      <w:drawing>
        <wp:inline distT="0" distB="0" distL="0" distR="0" wp14:anchorId="52CDDE3C" wp14:editId="3ED381C2">
          <wp:extent cx="6391275" cy="809625"/>
          <wp:effectExtent l="0" t="0" r="9525" b="9525"/>
          <wp:docPr id="26" name="Obraz 26" descr="listownik-mono-Pomorskie-FE-UMWP-UE-EF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ownik-mono-Pomorskie-FE-UMWP-UE-EF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3AC1F7" w14:textId="77777777" w:rsidR="009E7671" w:rsidRPr="006A1FF6" w:rsidRDefault="009E7671" w:rsidP="00D930D9">
    <w:pPr>
      <w:pStyle w:val="Nagwek"/>
      <w:ind w:left="-142" w:hanging="142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90C0C27E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mbria" w:hAnsi="Cambria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asciiTheme="minorHAnsi" w:eastAsia="MS Mincho" w:hAnsiTheme="minorHAnsi" w:cstheme="minorHAnsi" w:hint="default"/>
        <w:b w:val="0"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0000006"/>
    <w:multiLevelType w:val="multilevel"/>
    <w:tmpl w:val="08CE487E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>
      <w:start w:val="1"/>
      <w:numFmt w:val="decimal"/>
      <w:lvlText w:val="%2)"/>
      <w:lvlJc w:val="left"/>
      <w:pPr>
        <w:tabs>
          <w:tab w:val="num" w:pos="1428"/>
        </w:tabs>
        <w:ind w:left="1428" w:hanging="720"/>
      </w:pPr>
      <w:rPr>
        <w:rFonts w:ascii="Calibri" w:eastAsia="Times New Roman" w:hAnsi="Calibri" w:cs="Times New Roman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2" w15:restartNumberingAfterBreak="0">
    <w:nsid w:val="0000000A"/>
    <w:multiLevelType w:val="multi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 w15:restartNumberingAfterBreak="0">
    <w:nsid w:val="0000000E"/>
    <w:multiLevelType w:val="multi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00000016"/>
    <w:multiLevelType w:val="multilevel"/>
    <w:tmpl w:val="00000016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 w15:restartNumberingAfterBreak="0">
    <w:nsid w:val="0000002C"/>
    <w:multiLevelType w:val="multilevel"/>
    <w:tmpl w:val="43882F60"/>
    <w:name w:val="WW8Num47"/>
    <w:lvl w:ilvl="0">
      <w:start w:val="1"/>
      <w:numFmt w:val="decimal"/>
      <w:lvlText w:val="%1)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04"/>
        </w:tabs>
        <w:ind w:left="460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6" w15:restartNumberingAfterBreak="0">
    <w:nsid w:val="00000050"/>
    <w:multiLevelType w:val="multilevel"/>
    <w:tmpl w:val="2D48792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759220C"/>
    <w:multiLevelType w:val="multilevel"/>
    <w:tmpl w:val="F1247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28"/>
        </w:tabs>
        <w:ind w:left="1428" w:hanging="720"/>
      </w:pPr>
      <w:rPr>
        <w:rFonts w:ascii="Calibri" w:eastAsia="Times New Roman" w:hAnsi="Calibri" w:cs="Times New Roman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</w:lvl>
  </w:abstractNum>
  <w:abstractNum w:abstractNumId="8" w15:restartNumberingAfterBreak="0">
    <w:nsid w:val="083804DB"/>
    <w:multiLevelType w:val="hybridMultilevel"/>
    <w:tmpl w:val="D7A6A4FA"/>
    <w:lvl w:ilvl="0" w:tplc="4C1E79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0B7B1DFD"/>
    <w:multiLevelType w:val="multilevel"/>
    <w:tmpl w:val="5DB2D56A"/>
    <w:lvl w:ilvl="0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b w:val="0"/>
        <w:bCs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C4D04DC"/>
    <w:multiLevelType w:val="hybridMultilevel"/>
    <w:tmpl w:val="DE96AD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6421C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ascii="Times New Roman" w:eastAsia="MS Mincho" w:hAnsi="Times New Roman"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125AB8"/>
    <w:multiLevelType w:val="hybridMultilevel"/>
    <w:tmpl w:val="7EB0C48E"/>
    <w:lvl w:ilvl="0" w:tplc="0415000F">
      <w:start w:val="1"/>
      <w:numFmt w:val="decimal"/>
      <w:lvlText w:val="%1."/>
      <w:lvlJc w:val="left"/>
      <w:pPr>
        <w:ind w:left="148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2920" w:hanging="180"/>
      </w:pPr>
    </w:lvl>
    <w:lvl w:ilvl="3" w:tplc="0415000F" w:tentative="1">
      <w:start w:val="1"/>
      <w:numFmt w:val="decimal"/>
      <w:lvlText w:val="%4."/>
      <w:lvlJc w:val="left"/>
      <w:pPr>
        <w:ind w:left="3640" w:hanging="360"/>
      </w:pPr>
    </w:lvl>
    <w:lvl w:ilvl="4" w:tplc="04150019" w:tentative="1">
      <w:start w:val="1"/>
      <w:numFmt w:val="lowerLetter"/>
      <w:lvlText w:val="%5."/>
      <w:lvlJc w:val="left"/>
      <w:pPr>
        <w:ind w:left="4360" w:hanging="360"/>
      </w:pPr>
    </w:lvl>
    <w:lvl w:ilvl="5" w:tplc="0415001B" w:tentative="1">
      <w:start w:val="1"/>
      <w:numFmt w:val="lowerRoman"/>
      <w:lvlText w:val="%6."/>
      <w:lvlJc w:val="right"/>
      <w:pPr>
        <w:ind w:left="5080" w:hanging="180"/>
      </w:pPr>
    </w:lvl>
    <w:lvl w:ilvl="6" w:tplc="0415000F" w:tentative="1">
      <w:start w:val="1"/>
      <w:numFmt w:val="decimal"/>
      <w:lvlText w:val="%7."/>
      <w:lvlJc w:val="left"/>
      <w:pPr>
        <w:ind w:left="5800" w:hanging="360"/>
      </w:pPr>
    </w:lvl>
    <w:lvl w:ilvl="7" w:tplc="04150019" w:tentative="1">
      <w:start w:val="1"/>
      <w:numFmt w:val="lowerLetter"/>
      <w:lvlText w:val="%8."/>
      <w:lvlJc w:val="left"/>
      <w:pPr>
        <w:ind w:left="6520" w:hanging="360"/>
      </w:pPr>
    </w:lvl>
    <w:lvl w:ilvl="8" w:tplc="0415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12" w15:restartNumberingAfterBreak="0">
    <w:nsid w:val="10595187"/>
    <w:multiLevelType w:val="hybridMultilevel"/>
    <w:tmpl w:val="8A7C20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E2516F"/>
    <w:multiLevelType w:val="hybridMultilevel"/>
    <w:tmpl w:val="D7A6A4FA"/>
    <w:lvl w:ilvl="0" w:tplc="4C1E79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2784A09"/>
    <w:multiLevelType w:val="multilevel"/>
    <w:tmpl w:val="18CCB2B8"/>
    <w:lvl w:ilvl="0">
      <w:start w:val="1"/>
      <w:numFmt w:val="decimal"/>
      <w:lvlText w:val="%1"/>
      <w:lvlJc w:val="left"/>
      <w:pPr>
        <w:ind w:left="474" w:hanging="47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34" w:hanging="47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12963055"/>
    <w:multiLevelType w:val="hybridMultilevel"/>
    <w:tmpl w:val="24F42FD8"/>
    <w:lvl w:ilvl="0" w:tplc="F6D0246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234524"/>
    <w:multiLevelType w:val="hybridMultilevel"/>
    <w:tmpl w:val="7AAA68C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8B3F85"/>
    <w:multiLevelType w:val="hybridMultilevel"/>
    <w:tmpl w:val="A38A76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E74413"/>
    <w:multiLevelType w:val="hybridMultilevel"/>
    <w:tmpl w:val="8AD48208"/>
    <w:lvl w:ilvl="0" w:tplc="04150011">
      <w:start w:val="1"/>
      <w:numFmt w:val="decimal"/>
      <w:lvlText w:val="%1)"/>
      <w:lvlJc w:val="left"/>
      <w:pPr>
        <w:ind w:left="836" w:hanging="360"/>
      </w:pPr>
    </w:lvl>
    <w:lvl w:ilvl="1" w:tplc="04150019">
      <w:start w:val="1"/>
      <w:numFmt w:val="lowerLetter"/>
      <w:lvlText w:val="%2."/>
      <w:lvlJc w:val="left"/>
      <w:pPr>
        <w:ind w:left="1556" w:hanging="360"/>
      </w:p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9" w15:restartNumberingAfterBreak="0">
    <w:nsid w:val="1FAC459C"/>
    <w:multiLevelType w:val="multilevel"/>
    <w:tmpl w:val="4B5A20D0"/>
    <w:lvl w:ilvl="0">
      <w:start w:val="1"/>
      <w:numFmt w:val="decimal"/>
      <w:lvlText w:val="%1"/>
      <w:lvlJc w:val="left"/>
      <w:pPr>
        <w:ind w:left="474" w:hanging="47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6" w:hanging="474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0" w15:restartNumberingAfterBreak="0">
    <w:nsid w:val="24521D0E"/>
    <w:multiLevelType w:val="multilevel"/>
    <w:tmpl w:val="B7885A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4B03B3A"/>
    <w:multiLevelType w:val="hybridMultilevel"/>
    <w:tmpl w:val="C512F1E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27046F65"/>
    <w:multiLevelType w:val="multilevel"/>
    <w:tmpl w:val="5FD879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410" w:hanging="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285A2BF4"/>
    <w:multiLevelType w:val="multilevel"/>
    <w:tmpl w:val="12E429C6"/>
    <w:name w:val="WW8Num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2F1045FF"/>
    <w:multiLevelType w:val="hybridMultilevel"/>
    <w:tmpl w:val="F4F2940E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3D3422F5"/>
    <w:multiLevelType w:val="multilevel"/>
    <w:tmpl w:val="BEE2869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7431B2B"/>
    <w:multiLevelType w:val="multilevel"/>
    <w:tmpl w:val="6ABC41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24" w:hanging="49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72" w:hanging="1440"/>
      </w:pPr>
      <w:rPr>
        <w:rFonts w:hint="default"/>
      </w:rPr>
    </w:lvl>
  </w:abstractNum>
  <w:abstractNum w:abstractNumId="27" w15:restartNumberingAfterBreak="0">
    <w:nsid w:val="4B802CE9"/>
    <w:multiLevelType w:val="hybridMultilevel"/>
    <w:tmpl w:val="0054ECB2"/>
    <w:lvl w:ilvl="0" w:tplc="1FD2127E">
      <w:start w:val="1"/>
      <w:numFmt w:val="decimal"/>
      <w:lvlText w:val="%1."/>
      <w:lvlJc w:val="left"/>
      <w:pPr>
        <w:ind w:left="428" w:hanging="428"/>
        <w:jc w:val="right"/>
      </w:pPr>
      <w:rPr>
        <w:rFonts w:ascii="Calibri" w:eastAsia="Calibri" w:hAnsi="Calibri" w:cs="Times New Roman" w:hint="default"/>
        <w:b w:val="0"/>
        <w:spacing w:val="-1"/>
        <w:w w:val="99"/>
        <w:sz w:val="22"/>
        <w:szCs w:val="22"/>
      </w:rPr>
    </w:lvl>
    <w:lvl w:ilvl="1" w:tplc="1EBEBED4">
      <w:start w:val="1"/>
      <w:numFmt w:val="decimal"/>
      <w:lvlText w:val="%2)"/>
      <w:lvlJc w:val="right"/>
      <w:pPr>
        <w:ind w:left="709" w:hanging="360"/>
      </w:pPr>
      <w:rPr>
        <w:rFonts w:asciiTheme="minorHAnsi" w:eastAsia="MS Mincho" w:hAnsiTheme="minorHAnsi" w:cstheme="minorHAnsi" w:hint="default"/>
        <w:b w:val="0"/>
        <w:bCs w:val="0"/>
        <w:color w:val="auto"/>
        <w:w w:val="99"/>
        <w:sz w:val="22"/>
        <w:szCs w:val="22"/>
      </w:rPr>
    </w:lvl>
    <w:lvl w:ilvl="2" w:tplc="7D0257B0">
      <w:start w:val="1"/>
      <w:numFmt w:val="lowerLetter"/>
      <w:lvlText w:val="%3)"/>
      <w:lvlJc w:val="left"/>
      <w:pPr>
        <w:ind w:left="1651" w:hanging="360"/>
      </w:pPr>
      <w:rPr>
        <w:rFonts w:hint="default"/>
      </w:rPr>
    </w:lvl>
    <w:lvl w:ilvl="3" w:tplc="444457BE">
      <w:start w:val="1"/>
      <w:numFmt w:val="bullet"/>
      <w:lvlText w:val="•"/>
      <w:lvlJc w:val="left"/>
      <w:pPr>
        <w:ind w:left="2594" w:hanging="360"/>
      </w:pPr>
      <w:rPr>
        <w:rFonts w:hint="default"/>
      </w:rPr>
    </w:lvl>
    <w:lvl w:ilvl="4" w:tplc="8B04A5FA">
      <w:start w:val="1"/>
      <w:numFmt w:val="bullet"/>
      <w:lvlText w:val="•"/>
      <w:lvlJc w:val="left"/>
      <w:pPr>
        <w:ind w:left="3536" w:hanging="360"/>
      </w:pPr>
      <w:rPr>
        <w:rFonts w:hint="default"/>
      </w:rPr>
    </w:lvl>
    <w:lvl w:ilvl="5" w:tplc="E346AA44">
      <w:start w:val="1"/>
      <w:numFmt w:val="bullet"/>
      <w:lvlText w:val="•"/>
      <w:lvlJc w:val="left"/>
      <w:pPr>
        <w:ind w:left="4479" w:hanging="360"/>
      </w:pPr>
      <w:rPr>
        <w:rFonts w:hint="default"/>
      </w:rPr>
    </w:lvl>
    <w:lvl w:ilvl="6" w:tplc="852A0CD2">
      <w:start w:val="1"/>
      <w:numFmt w:val="bullet"/>
      <w:lvlText w:val="•"/>
      <w:lvlJc w:val="left"/>
      <w:pPr>
        <w:ind w:left="5421" w:hanging="360"/>
      </w:pPr>
      <w:rPr>
        <w:rFonts w:hint="default"/>
      </w:rPr>
    </w:lvl>
    <w:lvl w:ilvl="7" w:tplc="23CA6F5C">
      <w:start w:val="1"/>
      <w:numFmt w:val="bullet"/>
      <w:lvlText w:val="•"/>
      <w:lvlJc w:val="left"/>
      <w:pPr>
        <w:ind w:left="6364" w:hanging="360"/>
      </w:pPr>
      <w:rPr>
        <w:rFonts w:hint="default"/>
      </w:rPr>
    </w:lvl>
    <w:lvl w:ilvl="8" w:tplc="7B62D6EA">
      <w:start w:val="1"/>
      <w:numFmt w:val="bullet"/>
      <w:lvlText w:val="•"/>
      <w:lvlJc w:val="left"/>
      <w:pPr>
        <w:ind w:left="7306" w:hanging="360"/>
      </w:pPr>
      <w:rPr>
        <w:rFonts w:hint="default"/>
      </w:rPr>
    </w:lvl>
  </w:abstractNum>
  <w:abstractNum w:abstractNumId="28" w15:restartNumberingAfterBreak="0">
    <w:nsid w:val="53FA7187"/>
    <w:multiLevelType w:val="hybridMultilevel"/>
    <w:tmpl w:val="38C4062E"/>
    <w:lvl w:ilvl="0" w:tplc="DFD0C9A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BD78CE"/>
    <w:multiLevelType w:val="hybridMultilevel"/>
    <w:tmpl w:val="82463B7C"/>
    <w:lvl w:ilvl="0" w:tplc="64D235EA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rFonts w:asciiTheme="minorHAnsi" w:hAnsiTheme="minorHAnsi" w:cstheme="minorHAnsi" w:hint="default"/>
        <w:b w:val="0"/>
        <w:i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0A6230"/>
    <w:multiLevelType w:val="multilevel"/>
    <w:tmpl w:val="719CEB58"/>
    <w:lvl w:ilvl="0">
      <w:start w:val="1"/>
      <w:numFmt w:val="decimal"/>
      <w:pStyle w:val="TableParagraph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C1B4BD4"/>
    <w:multiLevelType w:val="hybridMultilevel"/>
    <w:tmpl w:val="B576024C"/>
    <w:lvl w:ilvl="0" w:tplc="14960E7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FC142D34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ascii="Calibri" w:hAnsi="Calibri" w:cs="Calibri" w:hint="default"/>
        <w:sz w:val="20"/>
        <w:szCs w:val="20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5C480024"/>
    <w:multiLevelType w:val="multilevel"/>
    <w:tmpl w:val="229ACA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3" w15:restartNumberingAfterBreak="0">
    <w:nsid w:val="5EA9379F"/>
    <w:multiLevelType w:val="hybridMultilevel"/>
    <w:tmpl w:val="E8AA6204"/>
    <w:lvl w:ilvl="0" w:tplc="0415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AE6C0D9C">
      <w:start w:val="1"/>
      <w:numFmt w:val="lowerLetter"/>
      <w:lvlText w:val="%4)"/>
      <w:lvlJc w:val="left"/>
      <w:pPr>
        <w:ind w:left="3225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 w15:restartNumberingAfterBreak="0">
    <w:nsid w:val="6255107C"/>
    <w:multiLevelType w:val="hybridMultilevel"/>
    <w:tmpl w:val="DE96AD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26421C">
      <w:start w:val="1"/>
      <w:numFmt w:val="decimal"/>
      <w:lvlText w:val="%6)"/>
      <w:lvlJc w:val="right"/>
      <w:pPr>
        <w:tabs>
          <w:tab w:val="num" w:pos="4320"/>
        </w:tabs>
        <w:ind w:left="4320" w:hanging="180"/>
      </w:pPr>
      <w:rPr>
        <w:rFonts w:ascii="Times New Roman" w:eastAsia="MS Mincho" w:hAnsi="Times New Roman"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2E24B4F"/>
    <w:multiLevelType w:val="hybridMultilevel"/>
    <w:tmpl w:val="A2DE969E"/>
    <w:lvl w:ilvl="0" w:tplc="71E02B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2B4350"/>
    <w:multiLevelType w:val="hybridMultilevel"/>
    <w:tmpl w:val="9B083272"/>
    <w:lvl w:ilvl="0" w:tplc="A752601E">
      <w:start w:val="1"/>
      <w:numFmt w:val="upperRoman"/>
      <w:lvlText w:val="%1."/>
      <w:lvlJc w:val="left"/>
      <w:pPr>
        <w:ind w:left="1287" w:hanging="360"/>
      </w:pPr>
      <w:rPr>
        <w:rFonts w:asciiTheme="minorHAnsi" w:hAnsiTheme="minorHAnsi" w:cs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1094434"/>
    <w:multiLevelType w:val="multilevel"/>
    <w:tmpl w:val="5AA84E70"/>
    <w:styleLink w:val="Zaimportowanystyl1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abstractNum w:abstractNumId="38" w15:restartNumberingAfterBreak="0">
    <w:nsid w:val="768B08FD"/>
    <w:multiLevelType w:val="hybridMultilevel"/>
    <w:tmpl w:val="FB548310"/>
    <w:lvl w:ilvl="0" w:tplc="2DD472A8">
      <w:start w:val="1"/>
      <w:numFmt w:val="bullet"/>
      <w:lvlText w:val="-"/>
      <w:lvlJc w:val="left"/>
      <w:pPr>
        <w:ind w:left="74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39" w15:restartNumberingAfterBreak="0">
    <w:nsid w:val="7FE540B1"/>
    <w:multiLevelType w:val="hybridMultilevel"/>
    <w:tmpl w:val="08448C0A"/>
    <w:lvl w:ilvl="0" w:tplc="C82A7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23"/>
  </w:num>
  <w:num w:numId="4">
    <w:abstractNumId w:val="31"/>
  </w:num>
  <w:num w:numId="5">
    <w:abstractNumId w:val="34"/>
  </w:num>
  <w:num w:numId="6">
    <w:abstractNumId w:val="33"/>
  </w:num>
  <w:num w:numId="7">
    <w:abstractNumId w:val="18"/>
  </w:num>
  <w:num w:numId="8">
    <w:abstractNumId w:val="15"/>
  </w:num>
  <w:num w:numId="9">
    <w:abstractNumId w:val="35"/>
  </w:num>
  <w:num w:numId="10">
    <w:abstractNumId w:val="8"/>
  </w:num>
  <w:num w:numId="11">
    <w:abstractNumId w:val="11"/>
  </w:num>
  <w:num w:numId="12">
    <w:abstractNumId w:val="27"/>
  </w:num>
  <w:num w:numId="13">
    <w:abstractNumId w:val="30"/>
  </w:num>
  <w:num w:numId="14">
    <w:abstractNumId w:val="7"/>
  </w:num>
  <w:num w:numId="15">
    <w:abstractNumId w:val="10"/>
  </w:num>
  <w:num w:numId="16">
    <w:abstractNumId w:val="2"/>
  </w:num>
  <w:num w:numId="17">
    <w:abstractNumId w:val="3"/>
  </w:num>
  <w:num w:numId="18">
    <w:abstractNumId w:val="4"/>
  </w:num>
  <w:num w:numId="19">
    <w:abstractNumId w:val="13"/>
  </w:num>
  <w:num w:numId="20">
    <w:abstractNumId w:val="21"/>
  </w:num>
  <w:num w:numId="21">
    <w:abstractNumId w:val="17"/>
  </w:num>
  <w:num w:numId="22">
    <w:abstractNumId w:val="28"/>
  </w:num>
  <w:num w:numId="23">
    <w:abstractNumId w:val="20"/>
  </w:num>
  <w:num w:numId="24">
    <w:abstractNumId w:val="39"/>
  </w:num>
  <w:num w:numId="25">
    <w:abstractNumId w:val="24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7"/>
  </w:num>
  <w:num w:numId="28">
    <w:abstractNumId w:val="9"/>
  </w:num>
  <w:num w:numId="29">
    <w:abstractNumId w:val="26"/>
  </w:num>
  <w:num w:numId="30">
    <w:abstractNumId w:val="19"/>
  </w:num>
  <w:num w:numId="31">
    <w:abstractNumId w:val="14"/>
  </w:num>
  <w:num w:numId="32">
    <w:abstractNumId w:val="0"/>
  </w:num>
  <w:num w:numId="33">
    <w:abstractNumId w:val="22"/>
  </w:num>
  <w:num w:numId="34">
    <w:abstractNumId w:val="25"/>
  </w:num>
  <w:num w:numId="35">
    <w:abstractNumId w:val="36"/>
  </w:num>
  <w:num w:numId="36">
    <w:abstractNumId w:val="29"/>
  </w:num>
  <w:num w:numId="37">
    <w:abstractNumId w:val="16"/>
  </w:num>
  <w:num w:numId="38">
    <w:abstractNumId w:val="12"/>
  </w:num>
  <w:num w:numId="39">
    <w:abstractNumId w:val="38"/>
  </w:num>
  <w:num w:numId="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9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871"/>
    <w:rsid w:val="000053CB"/>
    <w:rsid w:val="00007972"/>
    <w:rsid w:val="00010F10"/>
    <w:rsid w:val="00020C5C"/>
    <w:rsid w:val="00027603"/>
    <w:rsid w:val="00042316"/>
    <w:rsid w:val="00061916"/>
    <w:rsid w:val="00066E6D"/>
    <w:rsid w:val="00076105"/>
    <w:rsid w:val="000809F2"/>
    <w:rsid w:val="0008705F"/>
    <w:rsid w:val="000A0291"/>
    <w:rsid w:val="000A4924"/>
    <w:rsid w:val="000B0358"/>
    <w:rsid w:val="000C03A2"/>
    <w:rsid w:val="000C3B8C"/>
    <w:rsid w:val="000C450F"/>
    <w:rsid w:val="000D1AE7"/>
    <w:rsid w:val="000D544B"/>
    <w:rsid w:val="000E5C1F"/>
    <w:rsid w:val="000E6FD0"/>
    <w:rsid w:val="000F0802"/>
    <w:rsid w:val="000F1989"/>
    <w:rsid w:val="000F21B7"/>
    <w:rsid w:val="000F2C02"/>
    <w:rsid w:val="000F5FB7"/>
    <w:rsid w:val="00107051"/>
    <w:rsid w:val="001315A7"/>
    <w:rsid w:val="00143F82"/>
    <w:rsid w:val="00153E22"/>
    <w:rsid w:val="0016180E"/>
    <w:rsid w:val="001630E0"/>
    <w:rsid w:val="0017351C"/>
    <w:rsid w:val="00195E30"/>
    <w:rsid w:val="001A57F5"/>
    <w:rsid w:val="001A6EEA"/>
    <w:rsid w:val="001B0FAA"/>
    <w:rsid w:val="001C226C"/>
    <w:rsid w:val="001C3B70"/>
    <w:rsid w:val="001D19F1"/>
    <w:rsid w:val="001E10C0"/>
    <w:rsid w:val="001E5055"/>
    <w:rsid w:val="001E6EC3"/>
    <w:rsid w:val="001F038A"/>
    <w:rsid w:val="001F2541"/>
    <w:rsid w:val="00202E70"/>
    <w:rsid w:val="002135F0"/>
    <w:rsid w:val="0021623A"/>
    <w:rsid w:val="00231669"/>
    <w:rsid w:val="00235706"/>
    <w:rsid w:val="00236484"/>
    <w:rsid w:val="00241D91"/>
    <w:rsid w:val="00241DF4"/>
    <w:rsid w:val="00242FD7"/>
    <w:rsid w:val="00263701"/>
    <w:rsid w:val="00282D70"/>
    <w:rsid w:val="002A0317"/>
    <w:rsid w:val="002A3285"/>
    <w:rsid w:val="002B0459"/>
    <w:rsid w:val="002B2670"/>
    <w:rsid w:val="002C6B13"/>
    <w:rsid w:val="002D0A2E"/>
    <w:rsid w:val="002D5DD4"/>
    <w:rsid w:val="002F058E"/>
    <w:rsid w:val="002F06F0"/>
    <w:rsid w:val="003002A0"/>
    <w:rsid w:val="00300BD4"/>
    <w:rsid w:val="00311F34"/>
    <w:rsid w:val="00313A30"/>
    <w:rsid w:val="003167BA"/>
    <w:rsid w:val="00324A54"/>
    <w:rsid w:val="00325CD1"/>
    <w:rsid w:val="003350DA"/>
    <w:rsid w:val="00337049"/>
    <w:rsid w:val="00337F37"/>
    <w:rsid w:val="00353F7A"/>
    <w:rsid w:val="00356D7D"/>
    <w:rsid w:val="003737E3"/>
    <w:rsid w:val="00383670"/>
    <w:rsid w:val="00386620"/>
    <w:rsid w:val="00393ABD"/>
    <w:rsid w:val="00395463"/>
    <w:rsid w:val="003A720C"/>
    <w:rsid w:val="003B60A4"/>
    <w:rsid w:val="003D645C"/>
    <w:rsid w:val="00410B3F"/>
    <w:rsid w:val="004125A3"/>
    <w:rsid w:val="00417FC9"/>
    <w:rsid w:val="004241F0"/>
    <w:rsid w:val="0042471A"/>
    <w:rsid w:val="00425C6F"/>
    <w:rsid w:val="0043358A"/>
    <w:rsid w:val="00472A38"/>
    <w:rsid w:val="00483119"/>
    <w:rsid w:val="004A56E2"/>
    <w:rsid w:val="004B0589"/>
    <w:rsid w:val="004B470B"/>
    <w:rsid w:val="004C0FFE"/>
    <w:rsid w:val="004C376A"/>
    <w:rsid w:val="004E38ED"/>
    <w:rsid w:val="005020C2"/>
    <w:rsid w:val="00512A87"/>
    <w:rsid w:val="00524214"/>
    <w:rsid w:val="00526D77"/>
    <w:rsid w:val="00526F4E"/>
    <w:rsid w:val="00527C49"/>
    <w:rsid w:val="0053047F"/>
    <w:rsid w:val="00541B93"/>
    <w:rsid w:val="00554215"/>
    <w:rsid w:val="00564DFB"/>
    <w:rsid w:val="0056576E"/>
    <w:rsid w:val="00565E14"/>
    <w:rsid w:val="00567D21"/>
    <w:rsid w:val="00572E12"/>
    <w:rsid w:val="00576C48"/>
    <w:rsid w:val="005A764B"/>
    <w:rsid w:val="005C29E6"/>
    <w:rsid w:val="005C563B"/>
    <w:rsid w:val="005D2058"/>
    <w:rsid w:val="005D40E3"/>
    <w:rsid w:val="005E0689"/>
    <w:rsid w:val="005F0400"/>
    <w:rsid w:val="005F73CB"/>
    <w:rsid w:val="00602E6E"/>
    <w:rsid w:val="006122EA"/>
    <w:rsid w:val="00616EAD"/>
    <w:rsid w:val="006228C3"/>
    <w:rsid w:val="006235E9"/>
    <w:rsid w:val="0063503C"/>
    <w:rsid w:val="00640F80"/>
    <w:rsid w:val="006419F1"/>
    <w:rsid w:val="006614C2"/>
    <w:rsid w:val="00664BC5"/>
    <w:rsid w:val="00683DCB"/>
    <w:rsid w:val="00684641"/>
    <w:rsid w:val="0069428A"/>
    <w:rsid w:val="006A2735"/>
    <w:rsid w:val="006A40F8"/>
    <w:rsid w:val="006A5E48"/>
    <w:rsid w:val="006C4084"/>
    <w:rsid w:val="006E514E"/>
    <w:rsid w:val="006F141C"/>
    <w:rsid w:val="007032F3"/>
    <w:rsid w:val="0070733C"/>
    <w:rsid w:val="007166A8"/>
    <w:rsid w:val="00725EA3"/>
    <w:rsid w:val="00737D41"/>
    <w:rsid w:val="00740108"/>
    <w:rsid w:val="00742913"/>
    <w:rsid w:val="007728A8"/>
    <w:rsid w:val="0078322B"/>
    <w:rsid w:val="007A1EE1"/>
    <w:rsid w:val="007A5BA1"/>
    <w:rsid w:val="007A7537"/>
    <w:rsid w:val="007B1D11"/>
    <w:rsid w:val="007C52F9"/>
    <w:rsid w:val="007D5C6B"/>
    <w:rsid w:val="007D666C"/>
    <w:rsid w:val="007E7B1C"/>
    <w:rsid w:val="007F52C2"/>
    <w:rsid w:val="007F6FB0"/>
    <w:rsid w:val="008122E8"/>
    <w:rsid w:val="008219B3"/>
    <w:rsid w:val="008340B4"/>
    <w:rsid w:val="00837AB3"/>
    <w:rsid w:val="00843AE1"/>
    <w:rsid w:val="0085375D"/>
    <w:rsid w:val="00856F88"/>
    <w:rsid w:val="0087018E"/>
    <w:rsid w:val="008944DD"/>
    <w:rsid w:val="008970BC"/>
    <w:rsid w:val="008B17EB"/>
    <w:rsid w:val="008B3DF1"/>
    <w:rsid w:val="008B4161"/>
    <w:rsid w:val="008C1E38"/>
    <w:rsid w:val="008D654A"/>
    <w:rsid w:val="008E31E4"/>
    <w:rsid w:val="008F7594"/>
    <w:rsid w:val="008F78B4"/>
    <w:rsid w:val="009045DA"/>
    <w:rsid w:val="00914F06"/>
    <w:rsid w:val="009529A2"/>
    <w:rsid w:val="00961E9F"/>
    <w:rsid w:val="00965FDC"/>
    <w:rsid w:val="009A0434"/>
    <w:rsid w:val="009B307F"/>
    <w:rsid w:val="009B3323"/>
    <w:rsid w:val="009B61D8"/>
    <w:rsid w:val="009C13ED"/>
    <w:rsid w:val="009E7671"/>
    <w:rsid w:val="009F1E3F"/>
    <w:rsid w:val="00A116D5"/>
    <w:rsid w:val="00A16DC7"/>
    <w:rsid w:val="00A2320B"/>
    <w:rsid w:val="00A51941"/>
    <w:rsid w:val="00A5579C"/>
    <w:rsid w:val="00A64301"/>
    <w:rsid w:val="00A71118"/>
    <w:rsid w:val="00A73D3C"/>
    <w:rsid w:val="00A86B4C"/>
    <w:rsid w:val="00AA0688"/>
    <w:rsid w:val="00AA3AC5"/>
    <w:rsid w:val="00AC52F3"/>
    <w:rsid w:val="00AD20A6"/>
    <w:rsid w:val="00AD2935"/>
    <w:rsid w:val="00AD401E"/>
    <w:rsid w:val="00AD5530"/>
    <w:rsid w:val="00AF6321"/>
    <w:rsid w:val="00AF7E24"/>
    <w:rsid w:val="00B008EA"/>
    <w:rsid w:val="00B0551B"/>
    <w:rsid w:val="00B1072B"/>
    <w:rsid w:val="00B1293F"/>
    <w:rsid w:val="00B13684"/>
    <w:rsid w:val="00B14E37"/>
    <w:rsid w:val="00B22FE7"/>
    <w:rsid w:val="00B23AEC"/>
    <w:rsid w:val="00B23E80"/>
    <w:rsid w:val="00B24D66"/>
    <w:rsid w:val="00B2720D"/>
    <w:rsid w:val="00B30EF1"/>
    <w:rsid w:val="00B331B4"/>
    <w:rsid w:val="00B4019F"/>
    <w:rsid w:val="00B534B4"/>
    <w:rsid w:val="00B726FD"/>
    <w:rsid w:val="00B759CC"/>
    <w:rsid w:val="00B81A62"/>
    <w:rsid w:val="00B8397B"/>
    <w:rsid w:val="00B92F45"/>
    <w:rsid w:val="00B97871"/>
    <w:rsid w:val="00BA26D3"/>
    <w:rsid w:val="00BA36DD"/>
    <w:rsid w:val="00BA4F41"/>
    <w:rsid w:val="00BB2106"/>
    <w:rsid w:val="00BC6A5A"/>
    <w:rsid w:val="00BD4B9F"/>
    <w:rsid w:val="00BE35F2"/>
    <w:rsid w:val="00BE4D6A"/>
    <w:rsid w:val="00BE6A1D"/>
    <w:rsid w:val="00BF0AF6"/>
    <w:rsid w:val="00C32055"/>
    <w:rsid w:val="00C5133A"/>
    <w:rsid w:val="00C641AD"/>
    <w:rsid w:val="00C743D7"/>
    <w:rsid w:val="00C807E2"/>
    <w:rsid w:val="00C83225"/>
    <w:rsid w:val="00C95D59"/>
    <w:rsid w:val="00CA4156"/>
    <w:rsid w:val="00CC704B"/>
    <w:rsid w:val="00CD128A"/>
    <w:rsid w:val="00CD4EA1"/>
    <w:rsid w:val="00CE1CA6"/>
    <w:rsid w:val="00CE57A0"/>
    <w:rsid w:val="00CE5950"/>
    <w:rsid w:val="00CF71C6"/>
    <w:rsid w:val="00D01AD8"/>
    <w:rsid w:val="00D06968"/>
    <w:rsid w:val="00D07560"/>
    <w:rsid w:val="00D12019"/>
    <w:rsid w:val="00D42AEA"/>
    <w:rsid w:val="00D43D5F"/>
    <w:rsid w:val="00D44162"/>
    <w:rsid w:val="00D46619"/>
    <w:rsid w:val="00D551DE"/>
    <w:rsid w:val="00D56C63"/>
    <w:rsid w:val="00D9117A"/>
    <w:rsid w:val="00D91915"/>
    <w:rsid w:val="00D930D9"/>
    <w:rsid w:val="00DC3641"/>
    <w:rsid w:val="00DC5B17"/>
    <w:rsid w:val="00DC6B2A"/>
    <w:rsid w:val="00DD048D"/>
    <w:rsid w:val="00DE7F3A"/>
    <w:rsid w:val="00DF7C72"/>
    <w:rsid w:val="00E022EF"/>
    <w:rsid w:val="00E224C9"/>
    <w:rsid w:val="00E26C8F"/>
    <w:rsid w:val="00E415E0"/>
    <w:rsid w:val="00E45D2B"/>
    <w:rsid w:val="00E718B4"/>
    <w:rsid w:val="00E85EED"/>
    <w:rsid w:val="00EA4E55"/>
    <w:rsid w:val="00EA6577"/>
    <w:rsid w:val="00EB7FE1"/>
    <w:rsid w:val="00EC097E"/>
    <w:rsid w:val="00EE29F5"/>
    <w:rsid w:val="00EF01A9"/>
    <w:rsid w:val="00EF1BD2"/>
    <w:rsid w:val="00EF267E"/>
    <w:rsid w:val="00EF324D"/>
    <w:rsid w:val="00EF33C1"/>
    <w:rsid w:val="00F00C2A"/>
    <w:rsid w:val="00F03A93"/>
    <w:rsid w:val="00F0726C"/>
    <w:rsid w:val="00F160AD"/>
    <w:rsid w:val="00F1798D"/>
    <w:rsid w:val="00F232A1"/>
    <w:rsid w:val="00F23F4E"/>
    <w:rsid w:val="00F27172"/>
    <w:rsid w:val="00F34201"/>
    <w:rsid w:val="00F51F12"/>
    <w:rsid w:val="00F60249"/>
    <w:rsid w:val="00F62D87"/>
    <w:rsid w:val="00F6341A"/>
    <w:rsid w:val="00F6352E"/>
    <w:rsid w:val="00F637A8"/>
    <w:rsid w:val="00F87BE5"/>
    <w:rsid w:val="00F90D5B"/>
    <w:rsid w:val="00FA1897"/>
    <w:rsid w:val="00FA7077"/>
    <w:rsid w:val="00FB0675"/>
    <w:rsid w:val="00FB0A18"/>
    <w:rsid w:val="00FC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6A139"/>
  <w15:chartTrackingRefBased/>
  <w15:docId w15:val="{24C5A0F1-9161-4243-A459-BB05CF9DC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56D7D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331B4"/>
    <w:pPr>
      <w:keepNext/>
      <w:spacing w:before="360" w:after="120" w:line="276" w:lineRule="auto"/>
      <w:contextualSpacing/>
      <w:outlineLvl w:val="0"/>
    </w:pPr>
    <w:rPr>
      <w:rFonts w:ascii="Cambria" w:hAnsi="Cambria" w:cstheme="minorHAnsi"/>
      <w:b/>
      <w:bCs/>
      <w:kern w:val="32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42316"/>
    <w:pPr>
      <w:keepNext/>
      <w:keepLines/>
      <w:spacing w:before="40"/>
      <w:jc w:val="right"/>
      <w:outlineLvl w:val="1"/>
    </w:pPr>
    <w:rPr>
      <w:rFonts w:ascii="Cambria" w:hAnsi="Cambria"/>
      <w:i/>
      <w:iCs/>
      <w:sz w:val="22"/>
      <w:szCs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97871"/>
    <w:pPr>
      <w:keepNext/>
      <w:keepLines/>
      <w:spacing w:before="40"/>
      <w:outlineLvl w:val="2"/>
    </w:pPr>
    <w:rPr>
      <w:rFonts w:ascii="Calibri Light" w:hAnsi="Calibri Light"/>
      <w:color w:val="1F4D78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97871"/>
    <w:pPr>
      <w:keepNext/>
      <w:keepLines/>
      <w:spacing w:before="40"/>
      <w:outlineLvl w:val="3"/>
    </w:pPr>
    <w:rPr>
      <w:rFonts w:ascii="Calibri Light" w:hAnsi="Calibri Light"/>
      <w:i/>
      <w:iCs/>
      <w:color w:val="2E74B5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qFormat/>
    <w:rsid w:val="00B97871"/>
    <w:pPr>
      <w:keepNext/>
      <w:keepLines/>
      <w:spacing w:before="40"/>
      <w:outlineLvl w:val="5"/>
    </w:pPr>
    <w:rPr>
      <w:rFonts w:ascii="Calibri Light" w:hAnsi="Calibri Light"/>
      <w:color w:val="1F4D78"/>
      <w:lang w:val="x-none" w:eastAsia="x-none"/>
    </w:rPr>
  </w:style>
  <w:style w:type="paragraph" w:styleId="Nagwek7">
    <w:name w:val="heading 7"/>
    <w:basedOn w:val="Normalny"/>
    <w:next w:val="Normalny"/>
    <w:link w:val="Nagwek7Znak"/>
    <w:unhideWhenUsed/>
    <w:qFormat/>
    <w:rsid w:val="00B97871"/>
    <w:pPr>
      <w:keepNext/>
      <w:keepLines/>
      <w:suppressAutoHyphens/>
      <w:autoSpaceDN w:val="0"/>
      <w:spacing w:before="40" w:line="276" w:lineRule="auto"/>
      <w:textAlignment w:val="baseline"/>
      <w:outlineLvl w:val="6"/>
    </w:pPr>
    <w:rPr>
      <w:rFonts w:ascii="Cambria" w:hAnsi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331B4"/>
    <w:rPr>
      <w:rFonts w:ascii="Cambria" w:eastAsia="Times New Roman" w:hAnsi="Cambria" w:cstheme="minorHAnsi"/>
      <w:b/>
      <w:bCs/>
      <w:kern w:val="32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042316"/>
    <w:rPr>
      <w:rFonts w:ascii="Cambria" w:eastAsia="Times New Roman" w:hAnsi="Cambria" w:cs="Times New Roman"/>
      <w:i/>
      <w:iCs/>
      <w:lang w:val="x-none" w:eastAsia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B97871"/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uiPriority w:val="9"/>
    <w:rsid w:val="00B97871"/>
    <w:rPr>
      <w:rFonts w:ascii="Calibri Light" w:eastAsia="Times New Roman" w:hAnsi="Calibri Light" w:cs="Times New Roman"/>
      <w:i/>
      <w:iCs/>
      <w:color w:val="2E74B5"/>
      <w:sz w:val="24"/>
      <w:szCs w:val="24"/>
      <w:lang w:val="x-none" w:eastAsia="x-none"/>
    </w:rPr>
  </w:style>
  <w:style w:type="character" w:customStyle="1" w:styleId="Nagwek6Znak">
    <w:name w:val="Nagłówek 6 Znak"/>
    <w:basedOn w:val="Domylnaczcionkaakapitu"/>
    <w:link w:val="Nagwek6"/>
    <w:uiPriority w:val="9"/>
    <w:rsid w:val="00B97871"/>
    <w:rPr>
      <w:rFonts w:ascii="Calibri Light" w:eastAsia="Times New Roman" w:hAnsi="Calibri Light" w:cs="Times New Roman"/>
      <w:color w:val="1F4D78"/>
      <w:sz w:val="24"/>
      <w:szCs w:val="24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B97871"/>
    <w:rPr>
      <w:rFonts w:ascii="Cambria" w:eastAsia="Times New Roman" w:hAnsi="Cambria" w:cs="Times New Roman"/>
      <w:i/>
      <w:iCs/>
      <w:color w:val="243F6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B97871"/>
  </w:style>
  <w:style w:type="paragraph" w:styleId="Nagwek">
    <w:name w:val="header"/>
    <w:aliases w:val="Nagłówek strony,Nagłówek strony nieparzystej"/>
    <w:basedOn w:val="Normalny"/>
    <w:link w:val="NagwekZnak"/>
    <w:uiPriority w:val="99"/>
    <w:unhideWhenUsed/>
    <w:qFormat/>
    <w:rsid w:val="00B97871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aliases w:val="Nagłówek strony Znak,Nagłówek strony nieparzystej Znak"/>
    <w:basedOn w:val="Domylnaczcionkaakapitu"/>
    <w:link w:val="Nagwek"/>
    <w:qFormat/>
    <w:rsid w:val="00B9787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97871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StopkaZnak">
    <w:name w:val="Stopka Znak"/>
    <w:basedOn w:val="Domylnaczcionkaakapitu"/>
    <w:link w:val="Stopka"/>
    <w:uiPriority w:val="99"/>
    <w:rsid w:val="00B97871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B97871"/>
    <w:pPr>
      <w:spacing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7871"/>
    <w:rPr>
      <w:rFonts w:ascii="Tahoma" w:eastAsia="Calibri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7871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kapitzlist">
    <w:name w:val="List Paragraph"/>
    <w:aliases w:val="Preambuła,T_SZ_List Paragraph,Numerowanie,Akapit z listą BS,List Paragraph,zwykły tekst,List Paragraph1,BulletC,normalny tekst,Obiekt,L1,Wyliczanie,Akapit z listą31,Bullets,Wypunktowanie,Akapit z listą5,Bulleted list,Odstavec,Nagłowek 3"/>
    <w:basedOn w:val="Normalny"/>
    <w:link w:val="AkapitzlistZnak"/>
    <w:uiPriority w:val="34"/>
    <w:qFormat/>
    <w:rsid w:val="00B97871"/>
    <w:pPr>
      <w:ind w:left="708"/>
    </w:pPr>
  </w:style>
  <w:style w:type="character" w:styleId="Pogrubienie">
    <w:name w:val="Strong"/>
    <w:uiPriority w:val="22"/>
    <w:qFormat/>
    <w:rsid w:val="00B97871"/>
    <w:rPr>
      <w:b/>
      <w:bCs/>
    </w:rPr>
  </w:style>
  <w:style w:type="character" w:styleId="Hipercze">
    <w:name w:val="Hyperlink"/>
    <w:uiPriority w:val="99"/>
    <w:rsid w:val="00B97871"/>
    <w:rPr>
      <w:color w:val="0000FF"/>
      <w:u w:val="single"/>
    </w:rPr>
  </w:style>
  <w:style w:type="character" w:customStyle="1" w:styleId="apple-converted-space">
    <w:name w:val="apple-converted-space"/>
    <w:rsid w:val="00B97871"/>
  </w:style>
  <w:style w:type="paragraph" w:customStyle="1" w:styleId="gmail-m6823937462841334468msolistparagraph">
    <w:name w:val="gmail-m_6823937462841334468msolistparagraph"/>
    <w:basedOn w:val="Normalny"/>
    <w:rsid w:val="00B97871"/>
    <w:pPr>
      <w:spacing w:before="100" w:beforeAutospacing="1" w:after="100" w:afterAutospacing="1"/>
    </w:pPr>
    <w:rPr>
      <w:rFonts w:eastAsia="Calibri"/>
    </w:rPr>
  </w:style>
  <w:style w:type="character" w:styleId="Odwoaniedokomentarza">
    <w:name w:val="annotation reference"/>
    <w:uiPriority w:val="99"/>
    <w:unhideWhenUsed/>
    <w:rsid w:val="00B978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97871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97871"/>
    <w:rPr>
      <w:rFonts w:ascii="Calibri" w:eastAsia="Calibri" w:hAnsi="Calibri" w:cs="Times New Roman"/>
      <w:sz w:val="20"/>
      <w:szCs w:val="20"/>
    </w:rPr>
  </w:style>
  <w:style w:type="character" w:customStyle="1" w:styleId="AkapitzlistZnak">
    <w:name w:val="Akapit z listą Znak"/>
    <w:aliases w:val="Preambuła Znak,T_SZ_List Paragraph Znak,Numerowanie Znak,Akapit z listą BS Znak,List Paragraph Znak,zwykły tekst Znak,List Paragraph1 Znak,BulletC Znak,normalny tekst Znak,Obiekt Znak,L1 Znak,Wyliczanie Znak,Akapit z listą31 Znak"/>
    <w:link w:val="Akapitzlist"/>
    <w:uiPriority w:val="34"/>
    <w:qFormat/>
    <w:locked/>
    <w:rsid w:val="00B9787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y Znak Znak Znak"/>
    <w:link w:val="Tekstpodstawowy"/>
    <w:uiPriority w:val="99"/>
    <w:locked/>
    <w:rsid w:val="00B97871"/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">
    <w:name w:val="Body Text"/>
    <w:aliases w:val="Tekst podstawowy Znak Znak"/>
    <w:basedOn w:val="Normalny"/>
    <w:link w:val="TekstpodstawowyZnak"/>
    <w:uiPriority w:val="99"/>
    <w:unhideWhenUsed/>
    <w:rsid w:val="00B97871"/>
    <w:pPr>
      <w:suppressAutoHyphens/>
      <w:spacing w:after="120"/>
    </w:pPr>
    <w:rPr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B97871"/>
  </w:style>
  <w:style w:type="paragraph" w:styleId="Tekstpodstawowywcity">
    <w:name w:val="Body Text Indent"/>
    <w:basedOn w:val="Normalny"/>
    <w:link w:val="TekstpodstawowywcityZnak"/>
    <w:unhideWhenUsed/>
    <w:rsid w:val="00B97871"/>
    <w:pPr>
      <w:suppressAutoHyphens/>
      <w:autoSpaceDN w:val="0"/>
      <w:spacing w:after="120" w:line="276" w:lineRule="auto"/>
      <w:ind w:left="283"/>
      <w:textAlignment w:val="baseline"/>
    </w:pPr>
    <w:rPr>
      <w:rFonts w:ascii="Calibri" w:eastAsia="Calibri" w:hAnsi="Calibri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B97871"/>
    <w:rPr>
      <w:rFonts w:ascii="Calibri" w:eastAsia="Calibri" w:hAnsi="Calibri" w:cs="Times New Roman"/>
      <w:lang w:eastAsia="pl-PL"/>
    </w:rPr>
  </w:style>
  <w:style w:type="character" w:styleId="Numerstrony">
    <w:name w:val="page number"/>
    <w:rsid w:val="00B97871"/>
  </w:style>
  <w:style w:type="paragraph" w:customStyle="1" w:styleId="Tekstpodstawowy22">
    <w:name w:val="Tekst podstawowy 22"/>
    <w:basedOn w:val="Normalny"/>
    <w:rsid w:val="00B97871"/>
    <w:pPr>
      <w:suppressAutoHyphens/>
      <w:jc w:val="both"/>
    </w:pPr>
    <w:rPr>
      <w:szCs w:val="20"/>
      <w:lang w:eastAsia="ar-SA"/>
    </w:rPr>
  </w:style>
  <w:style w:type="paragraph" w:customStyle="1" w:styleId="ust">
    <w:name w:val="ust"/>
    <w:rsid w:val="00B97871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msonormalcxspdrugie">
    <w:name w:val="msonormalcxspdrugie"/>
    <w:basedOn w:val="Normalny"/>
    <w:rsid w:val="00B97871"/>
    <w:pPr>
      <w:spacing w:before="100" w:beforeAutospacing="1" w:after="100" w:afterAutospacing="1"/>
    </w:pPr>
  </w:style>
  <w:style w:type="paragraph" w:styleId="NormalnyWeb">
    <w:name w:val="Normal (Web)"/>
    <w:basedOn w:val="Normalny"/>
    <w:uiPriority w:val="99"/>
    <w:rsid w:val="00B97871"/>
    <w:pPr>
      <w:spacing w:before="100" w:beforeAutospacing="1" w:after="100" w:afterAutospacing="1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97871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871"/>
    <w:pPr>
      <w:spacing w:line="240" w:lineRule="auto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87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lb">
    <w:name w:val="a_lb"/>
    <w:basedOn w:val="Domylnaczcionkaakapitu"/>
    <w:rsid w:val="00683DCB"/>
  </w:style>
  <w:style w:type="paragraph" w:styleId="Nagwekspisutreci">
    <w:name w:val="TOC Heading"/>
    <w:basedOn w:val="Nagwek1"/>
    <w:next w:val="Normalny"/>
    <w:uiPriority w:val="39"/>
    <w:unhideWhenUsed/>
    <w:qFormat/>
    <w:rsid w:val="001B0FAA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1B0FAA"/>
    <w:pPr>
      <w:spacing w:after="120"/>
    </w:pPr>
    <w:rPr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1B0FAA"/>
    <w:pPr>
      <w:ind w:left="220"/>
    </w:pPr>
    <w:rPr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B0FAA"/>
    <w:pPr>
      <w:ind w:left="440"/>
    </w:pPr>
    <w:rPr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B0FAA"/>
    <w:pPr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B0FAA"/>
    <w:pPr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B0FAA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B0FAA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B0FAA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B0FAA"/>
    <w:pPr>
      <w:ind w:left="1760"/>
    </w:pPr>
    <w:rPr>
      <w:sz w:val="18"/>
      <w:szCs w:val="18"/>
    </w:rPr>
  </w:style>
  <w:style w:type="character" w:customStyle="1" w:styleId="alb-s">
    <w:name w:val="a_lb-s"/>
    <w:basedOn w:val="Domylnaczcionkaakapitu"/>
    <w:rsid w:val="00F34201"/>
  </w:style>
  <w:style w:type="character" w:customStyle="1" w:styleId="fn-ref">
    <w:name w:val="fn-ref"/>
    <w:basedOn w:val="Domylnaczcionkaakapitu"/>
    <w:rsid w:val="00F34201"/>
  </w:style>
  <w:style w:type="character" w:customStyle="1" w:styleId="changed-paragraph">
    <w:name w:val="changed-paragraph"/>
    <w:basedOn w:val="Domylnaczcionkaakapitu"/>
    <w:rsid w:val="00F34201"/>
  </w:style>
  <w:style w:type="paragraph" w:customStyle="1" w:styleId="text-justify">
    <w:name w:val="text-justify"/>
    <w:basedOn w:val="Normalny"/>
    <w:rsid w:val="00F34201"/>
    <w:pPr>
      <w:spacing w:before="100" w:beforeAutospacing="1" w:after="100" w:afterAutospacing="1"/>
    </w:pPr>
  </w:style>
  <w:style w:type="paragraph" w:customStyle="1" w:styleId="TableParagraph">
    <w:name w:val="Table Paragraph"/>
    <w:basedOn w:val="Normalny"/>
    <w:uiPriority w:val="1"/>
    <w:qFormat/>
    <w:rsid w:val="00C807E2"/>
    <w:pPr>
      <w:widowControl w:val="0"/>
      <w:numPr>
        <w:numId w:val="13"/>
      </w:numPr>
      <w:autoSpaceDE w:val="0"/>
      <w:autoSpaceDN w:val="0"/>
    </w:pPr>
    <w:rPr>
      <w:rFonts w:ascii="Avenir-Light" w:eastAsia="Avenir-Light" w:hAnsi="Avenir-Light" w:cs="Avenir-Light"/>
      <w:sz w:val="22"/>
      <w:szCs w:val="22"/>
      <w:lang w:val="en-US" w:eastAsia="en-US"/>
    </w:rPr>
  </w:style>
  <w:style w:type="paragraph" w:customStyle="1" w:styleId="Default">
    <w:name w:val="Default"/>
    <w:rsid w:val="00E718B4"/>
    <w:pPr>
      <w:autoSpaceDE w:val="0"/>
      <w:autoSpaceDN w:val="0"/>
      <w:adjustRightInd w:val="0"/>
      <w:spacing w:before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3B60A4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rsid w:val="000F0802"/>
    <w:pPr>
      <w:widowControl w:val="0"/>
      <w:suppressAutoHyphens/>
    </w:pPr>
    <w:rPr>
      <w:b/>
      <w:kern w:val="2"/>
      <w:szCs w:val="20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027603"/>
    <w:rPr>
      <w:color w:val="954F72" w:themeColor="followedHyperlink"/>
      <w:u w:val="single"/>
    </w:rPr>
  </w:style>
  <w:style w:type="paragraph" w:customStyle="1" w:styleId="Standard">
    <w:name w:val="Standard"/>
    <w:rsid w:val="00A2320B"/>
    <w:pPr>
      <w:widowControl w:val="0"/>
      <w:autoSpaceDE w:val="0"/>
      <w:autoSpaceDN w:val="0"/>
      <w:adjustRightInd w:val="0"/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eA">
    <w:name w:val="Treść A"/>
    <w:uiPriority w:val="99"/>
    <w:rsid w:val="00A2320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spacing w:before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eastAsia="pl-PL"/>
    </w:rPr>
  </w:style>
  <w:style w:type="numbering" w:customStyle="1" w:styleId="Zaimportowanystyl12">
    <w:name w:val="Zaimportowany styl 12"/>
    <w:rsid w:val="00A2320B"/>
    <w:pPr>
      <w:numPr>
        <w:numId w:val="27"/>
      </w:numPr>
    </w:pPr>
  </w:style>
  <w:style w:type="paragraph" w:customStyle="1" w:styleId="Tekstkomentarza2">
    <w:name w:val="Tekst komentarza2"/>
    <w:basedOn w:val="Standard"/>
    <w:uiPriority w:val="99"/>
    <w:rsid w:val="00A2320B"/>
    <w:pPr>
      <w:widowControl/>
      <w:suppressAutoHyphens/>
      <w:autoSpaceDE/>
      <w:autoSpaceDN/>
      <w:adjustRightInd/>
      <w:textAlignment w:val="baseline"/>
    </w:pPr>
    <w:rPr>
      <w:kern w:val="1"/>
      <w:sz w:val="20"/>
      <w:lang w:val="en-GB" w:eastAsia="zh-CN"/>
    </w:rPr>
  </w:style>
  <w:style w:type="paragraph" w:styleId="Tekstprzypisudolnego">
    <w:name w:val="footnote text"/>
    <w:aliases w:val="Tekst przypisu,Podrozdział,Footnote,Podrozdzia3"/>
    <w:basedOn w:val="Normalny"/>
    <w:link w:val="TekstprzypisudolnegoZnak"/>
    <w:uiPriority w:val="99"/>
    <w:qFormat/>
    <w:rsid w:val="00042316"/>
    <w:rPr>
      <w:sz w:val="20"/>
      <w:szCs w:val="20"/>
    </w:rPr>
  </w:style>
  <w:style w:type="character" w:customStyle="1" w:styleId="TekstprzypisudolnegoZnak">
    <w:name w:val="Tekst przypisu dolnego Znak"/>
    <w:aliases w:val="Tekst przypisu Znak,Podrozdział Znak,Footnote Znak,Podrozdzia3 Znak"/>
    <w:basedOn w:val="Domylnaczcionkaakapitu"/>
    <w:link w:val="Tekstprzypisudolnego"/>
    <w:uiPriority w:val="99"/>
    <w:qFormat/>
    <w:rsid w:val="0004231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Odwołanie przypisu,Footnote Reference Number"/>
    <w:basedOn w:val="Domylnaczcionkaakapitu"/>
    <w:uiPriority w:val="99"/>
    <w:qFormat/>
    <w:rsid w:val="00042316"/>
    <w:rPr>
      <w:vertAlign w:val="superscript"/>
    </w:rPr>
  </w:style>
  <w:style w:type="paragraph" w:customStyle="1" w:styleId="Tekstpodstawowywcity31">
    <w:name w:val="Tekst podstawowy wcięty 31"/>
    <w:basedOn w:val="Normalny"/>
    <w:rsid w:val="00042316"/>
    <w:pPr>
      <w:widowControl w:val="0"/>
      <w:suppressAutoHyphens/>
      <w:ind w:left="720"/>
      <w:jc w:val="both"/>
    </w:pPr>
    <w:rPr>
      <w:rFonts w:ascii="Arial" w:hAnsi="Arial" w:cs="Arial"/>
      <w:color w:val="000000"/>
      <w:sz w:val="22"/>
      <w:szCs w:val="22"/>
      <w:lang w:eastAsia="ar-SA"/>
    </w:rPr>
  </w:style>
  <w:style w:type="character" w:customStyle="1" w:styleId="FontStyle43">
    <w:name w:val="Font Style43"/>
    <w:basedOn w:val="Domylnaczcionkaakapitu"/>
    <w:rsid w:val="00042316"/>
    <w:rPr>
      <w:rFonts w:ascii="Times New Roman" w:hAnsi="Times New Roman" w:cs="Times New Roman"/>
      <w:color w:val="000000"/>
      <w:sz w:val="20"/>
      <w:szCs w:val="20"/>
    </w:rPr>
  </w:style>
  <w:style w:type="paragraph" w:customStyle="1" w:styleId="TekstprzypisudolnegoTekstprzypisu">
    <w:name w:val="Tekst przypisu dolnego.Tekst przypisu"/>
    <w:basedOn w:val="Normalny"/>
    <w:rsid w:val="002A3285"/>
    <w:pPr>
      <w:widowControl w:val="0"/>
    </w:pPr>
    <w:rPr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C450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C450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C450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C450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9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477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614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9784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470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104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042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63919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746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943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623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3346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9724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95883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6186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07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3324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06216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221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57683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13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78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1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86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3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77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67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8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7231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50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8348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3326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129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481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993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2367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351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0122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89907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53150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73285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55476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714394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320546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31919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47242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945295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888548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644169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15738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1922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099948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01596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9844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1617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83827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147312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6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715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74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772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24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839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5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0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0617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0932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9117">
                  <w:marLeft w:val="360"/>
                  <w:marRight w:val="0"/>
                  <w:marTop w:val="72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095171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97073">
                  <w:marLeft w:val="36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064911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200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2457877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9331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978788">
          <w:marLeft w:val="0"/>
          <w:marRight w:val="0"/>
          <w:marTop w:val="72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92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5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1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7128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492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148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337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57410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1619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255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9226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55569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8910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7506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630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9144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8049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1834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1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4683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418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1121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45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7616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9764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099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83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5979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3949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6171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981368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261821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7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9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77886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5581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077041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866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74462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9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439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906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734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1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7392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280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sip.lex.pl/" TargetMode="External"/><Relationship Id="rId26" Type="http://schemas.openxmlformats.org/officeDocument/2006/relationships/hyperlink" Target="https://sip.lex.pl/" TargetMode="External"/><Relationship Id="rId39" Type="http://schemas.openxmlformats.org/officeDocument/2006/relationships/hyperlink" Target="https://sip.lex.pl/" TargetMode="External"/><Relationship Id="rId21" Type="http://schemas.openxmlformats.org/officeDocument/2006/relationships/hyperlink" Target="https://sip.lex.pl/" TargetMode="External"/><Relationship Id="rId34" Type="http://schemas.openxmlformats.org/officeDocument/2006/relationships/hyperlink" Target="https://sip.lex.pl/" TargetMode="External"/><Relationship Id="rId42" Type="http://schemas.openxmlformats.org/officeDocument/2006/relationships/hyperlink" Target="https://sip.lex.pl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iniportal.uzp.gov.pl" TargetMode="External"/><Relationship Id="rId29" Type="http://schemas.openxmlformats.org/officeDocument/2006/relationships/hyperlink" Target="https://sip.lex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s://sip.lex.pl/" TargetMode="External"/><Relationship Id="rId32" Type="http://schemas.openxmlformats.org/officeDocument/2006/relationships/hyperlink" Target="https://sip.lex.pl/" TargetMode="External"/><Relationship Id="rId37" Type="http://schemas.openxmlformats.org/officeDocument/2006/relationships/hyperlink" Target="https://sip.lex.pl/" TargetMode="External"/><Relationship Id="rId40" Type="http://schemas.openxmlformats.org/officeDocument/2006/relationships/hyperlink" Target="mailto:muzeum@maie.lodz.pl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uzeum@maie.lodz.pl" TargetMode="External"/><Relationship Id="rId23" Type="http://schemas.openxmlformats.org/officeDocument/2006/relationships/hyperlink" Target="https://sip.lex.pl/" TargetMode="External"/><Relationship Id="rId28" Type="http://schemas.openxmlformats.org/officeDocument/2006/relationships/hyperlink" Target="https://sip.lex.pl/" TargetMode="External"/><Relationship Id="rId36" Type="http://schemas.openxmlformats.org/officeDocument/2006/relationships/hyperlink" Target="https://sip.lex.pl/" TargetMode="External"/><Relationship Id="rId10" Type="http://schemas.openxmlformats.org/officeDocument/2006/relationships/header" Target="header1.xml"/><Relationship Id="rId19" Type="http://schemas.openxmlformats.org/officeDocument/2006/relationships/hyperlink" Target="https://sip.lex.pl/" TargetMode="External"/><Relationship Id="rId31" Type="http://schemas.openxmlformats.org/officeDocument/2006/relationships/hyperlink" Target="https://sip.lex.pl/" TargetMode="External"/><Relationship Id="rId44" Type="http://schemas.openxmlformats.org/officeDocument/2006/relationships/hyperlink" Target="https://sip.lex.pl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puap.gov.pl/wps/portal" TargetMode="External"/><Relationship Id="rId14" Type="http://schemas.openxmlformats.org/officeDocument/2006/relationships/hyperlink" Target="http://www.maie.lodz.pl/pl/bip/przetargi-zamowienia-publiczne-zgodnie-z-ustawa/" TargetMode="External"/><Relationship Id="rId22" Type="http://schemas.openxmlformats.org/officeDocument/2006/relationships/hyperlink" Target="https://sip.lex.pl/" TargetMode="External"/><Relationship Id="rId27" Type="http://schemas.openxmlformats.org/officeDocument/2006/relationships/hyperlink" Target="https://sip.lex.pl/" TargetMode="External"/><Relationship Id="rId30" Type="http://schemas.openxmlformats.org/officeDocument/2006/relationships/hyperlink" Target="https://sip.lex.pl/" TargetMode="External"/><Relationship Id="rId35" Type="http://schemas.openxmlformats.org/officeDocument/2006/relationships/hyperlink" Target="https://sip.lex.pl/" TargetMode="External"/><Relationship Id="rId43" Type="http://schemas.openxmlformats.org/officeDocument/2006/relationships/hyperlink" Target="https://sip.lex.pl/" TargetMode="External"/><Relationship Id="rId8" Type="http://schemas.openxmlformats.org/officeDocument/2006/relationships/hyperlink" Target="https://miniportal.uzp.gov.pl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yperlink" Target="https://epuap.gov.pl/wps/portal" TargetMode="External"/><Relationship Id="rId25" Type="http://schemas.openxmlformats.org/officeDocument/2006/relationships/hyperlink" Target="https://sip.lex.pl/" TargetMode="External"/><Relationship Id="rId33" Type="http://schemas.openxmlformats.org/officeDocument/2006/relationships/hyperlink" Target="https://sip.lex.pl/" TargetMode="External"/><Relationship Id="rId38" Type="http://schemas.openxmlformats.org/officeDocument/2006/relationships/hyperlink" Target="https://sip.lex.pl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sip.lex.pl/" TargetMode="External"/><Relationship Id="rId41" Type="http://schemas.openxmlformats.org/officeDocument/2006/relationships/hyperlink" Target="https://miniportal.uzp.gov.pl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2F896-000D-403F-87DF-BD43B46D2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25</Pages>
  <Words>9354</Words>
  <Characters>56128</Characters>
  <Application>Microsoft Office Word</Application>
  <DocSecurity>0</DocSecurity>
  <Lines>467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Piętka</dc:creator>
  <cp:keywords/>
  <dc:description/>
  <cp:lastModifiedBy>AgnieszkaW</cp:lastModifiedBy>
  <cp:revision>33</cp:revision>
  <cp:lastPrinted>2021-02-10T09:50:00Z</cp:lastPrinted>
  <dcterms:created xsi:type="dcterms:W3CDTF">2021-02-08T15:09:00Z</dcterms:created>
  <dcterms:modified xsi:type="dcterms:W3CDTF">2021-02-10T10:11:00Z</dcterms:modified>
</cp:coreProperties>
</file>